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6" w:type="dxa"/>
        <w:tblInd w:w="-284" w:type="dxa"/>
        <w:tblLook w:val="0600" w:firstRow="0" w:lastRow="0" w:firstColumn="0" w:lastColumn="0" w:noHBand="1" w:noVBand="1"/>
      </w:tblPr>
      <w:tblGrid>
        <w:gridCol w:w="2552"/>
        <w:gridCol w:w="8364"/>
      </w:tblGrid>
      <w:tr w:rsidR="00EE6208" w:rsidRPr="004F621E" w14:paraId="72D4094F" w14:textId="77777777" w:rsidTr="00EE6208">
        <w:trPr>
          <w:trHeight w:val="1585"/>
        </w:trPr>
        <w:tc>
          <w:tcPr>
            <w:tcW w:w="2552" w:type="dxa"/>
            <w:vAlign w:val="center"/>
          </w:tcPr>
          <w:p w14:paraId="70306729" w14:textId="45ED515B" w:rsidR="000E2579" w:rsidRPr="004F621E" w:rsidRDefault="00EE6208" w:rsidP="009F2FE0">
            <w:pPr>
              <w:pStyle w:val="Tytu"/>
              <w:spacing w:line="240" w:lineRule="auto"/>
              <w:rPr>
                <w:sz w:val="28"/>
                <w:szCs w:val="28"/>
                <w:lang w:val="en-GB"/>
              </w:rPr>
            </w:pPr>
            <w:r w:rsidRPr="004F621E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66EDD22" wp14:editId="04CCE0EA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-14605</wp:posOffset>
                  </wp:positionV>
                  <wp:extent cx="1296000" cy="1044000"/>
                  <wp:effectExtent l="0" t="0" r="0" b="0"/>
                  <wp:wrapNone/>
                  <wp:docPr id="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0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4" w:type="dxa"/>
            <w:vAlign w:val="center"/>
          </w:tcPr>
          <w:p w14:paraId="504574D1" w14:textId="13F18C94" w:rsidR="00EE6208" w:rsidRPr="004F621E" w:rsidRDefault="00EE6208" w:rsidP="00EE6208">
            <w:pPr>
              <w:pStyle w:val="Tytu"/>
              <w:ind w:firstLine="172"/>
              <w:rPr>
                <w:sz w:val="52"/>
                <w:szCs w:val="52"/>
                <w:lang w:val="en-GB"/>
              </w:rPr>
            </w:pPr>
            <w:r w:rsidRPr="004F621E">
              <w:rPr>
                <w:sz w:val="52"/>
                <w:szCs w:val="52"/>
                <w:lang w:val="en-GB"/>
              </w:rPr>
              <w:t>Health questionnaire</w:t>
            </w:r>
          </w:p>
          <w:p w14:paraId="0BF28B3B" w14:textId="082BE65E" w:rsidR="00E3286D" w:rsidRPr="004F621E" w:rsidRDefault="00EE6208" w:rsidP="00DF0E40">
            <w:pPr>
              <w:pStyle w:val="Tytu"/>
              <w:spacing w:line="240" w:lineRule="auto"/>
              <w:ind w:left="172"/>
              <w:rPr>
                <w:sz w:val="52"/>
                <w:szCs w:val="52"/>
                <w:lang w:val="en-GB"/>
              </w:rPr>
            </w:pPr>
            <w:r w:rsidRPr="004F621E">
              <w:rPr>
                <w:sz w:val="36"/>
                <w:szCs w:val="36"/>
                <w:lang w:val="en-GB"/>
              </w:rPr>
              <w:t xml:space="preserve">for candidates applying for </w:t>
            </w:r>
            <w:r w:rsidR="001B1112">
              <w:rPr>
                <w:sz w:val="36"/>
                <w:szCs w:val="36"/>
                <w:lang w:val="en-GB"/>
              </w:rPr>
              <w:t>6-yr M</w:t>
            </w:r>
            <w:r w:rsidRPr="004F621E">
              <w:rPr>
                <w:sz w:val="36"/>
                <w:szCs w:val="36"/>
                <w:lang w:val="en-GB"/>
              </w:rPr>
              <w:t xml:space="preserve">edicine </w:t>
            </w:r>
            <w:r w:rsidR="001B1112">
              <w:rPr>
                <w:sz w:val="36"/>
                <w:szCs w:val="36"/>
                <w:lang w:val="en-GB"/>
              </w:rPr>
              <w:t>P</w:t>
            </w:r>
            <w:r w:rsidRPr="004F621E">
              <w:rPr>
                <w:sz w:val="36"/>
                <w:szCs w:val="36"/>
                <w:lang w:val="en-GB"/>
              </w:rPr>
              <w:t xml:space="preserve">rogram at </w:t>
            </w:r>
            <w:r w:rsidR="001B1112">
              <w:rPr>
                <w:sz w:val="36"/>
                <w:szCs w:val="36"/>
                <w:lang w:val="en-GB"/>
              </w:rPr>
              <w:t xml:space="preserve">Collegium </w:t>
            </w:r>
            <w:proofErr w:type="spellStart"/>
            <w:r w:rsidR="001B1112">
              <w:rPr>
                <w:sz w:val="36"/>
                <w:szCs w:val="36"/>
                <w:lang w:val="en-GB"/>
              </w:rPr>
              <w:t>Medicum</w:t>
            </w:r>
            <w:proofErr w:type="spellEnd"/>
            <w:r w:rsidRPr="004F621E">
              <w:rPr>
                <w:sz w:val="36"/>
                <w:szCs w:val="36"/>
                <w:lang w:val="en-GB"/>
              </w:rPr>
              <w:t xml:space="preserve"> in 202</w:t>
            </w:r>
            <w:r w:rsidR="00DF0E40">
              <w:rPr>
                <w:sz w:val="36"/>
                <w:szCs w:val="36"/>
                <w:lang w:val="en-GB"/>
              </w:rPr>
              <w:t>2/2023</w:t>
            </w:r>
          </w:p>
        </w:tc>
      </w:tr>
    </w:tbl>
    <w:p w14:paraId="4B76025A" w14:textId="6805C2EE" w:rsidR="00E3286D" w:rsidRPr="004F621E" w:rsidRDefault="00E3286D" w:rsidP="003B49EC">
      <w:pPr>
        <w:rPr>
          <w:lang w:val="en-GB"/>
        </w:rPr>
      </w:pPr>
    </w:p>
    <w:sdt>
      <w:sdtPr>
        <w:rPr>
          <w:lang w:val="en-GB"/>
        </w:rPr>
        <w:id w:val="1493366786"/>
        <w:placeholder>
          <w:docPart w:val="0D314A7256428147B31DBBDCBB7ACEE0"/>
        </w:placeholder>
        <w:temporary/>
        <w:showingPlcHdr/>
        <w15:appearance w15:val="hidden"/>
      </w:sdtPr>
      <w:sdtEndPr/>
      <w:sdtContent>
        <w:p w14:paraId="745C78A7" w14:textId="5821D025" w:rsidR="0057501F" w:rsidRPr="004F621E" w:rsidRDefault="00FD35A6" w:rsidP="0057501F">
          <w:pPr>
            <w:pStyle w:val="Nagwek1"/>
            <w:rPr>
              <w:lang w:val="en-GB"/>
            </w:rPr>
          </w:pPr>
          <w:r w:rsidRPr="004F621E">
            <w:rPr>
              <w:lang w:val="en-GB"/>
            </w:rPr>
            <w:t>Instructions</w:t>
          </w:r>
        </w:p>
      </w:sdtContent>
    </w:sdt>
    <w:p w14:paraId="38BDB345" w14:textId="54843B0E" w:rsidR="00FD35A6" w:rsidRPr="005B720E" w:rsidRDefault="00D3799C" w:rsidP="00FD35A6">
      <w:pPr>
        <w:rPr>
          <w:lang w:val="en-GB"/>
        </w:rPr>
      </w:pPr>
      <w:r w:rsidRPr="005B720E">
        <w:rPr>
          <w:lang w:val="en-GB"/>
        </w:rPr>
        <w:t xml:space="preserve">This health </w:t>
      </w:r>
      <w:r w:rsidR="000E2579" w:rsidRPr="005B720E">
        <w:rPr>
          <w:lang w:val="en-GB"/>
        </w:rPr>
        <w:t xml:space="preserve">questionnaire </w:t>
      </w:r>
      <w:r w:rsidR="00383424" w:rsidRPr="005B720E">
        <w:rPr>
          <w:lang w:val="en-GB"/>
        </w:rPr>
        <w:t>should</w:t>
      </w:r>
      <w:r w:rsidR="000E2579" w:rsidRPr="005B720E">
        <w:rPr>
          <w:lang w:val="en-GB"/>
        </w:rPr>
        <w:t xml:space="preserve"> be filled </w:t>
      </w:r>
      <w:r w:rsidR="00833159" w:rsidRPr="005B720E">
        <w:rPr>
          <w:lang w:val="en-GB"/>
        </w:rPr>
        <w:t xml:space="preserve">with </w:t>
      </w:r>
      <w:r w:rsidR="00FB5E2A" w:rsidRPr="005B720E">
        <w:rPr>
          <w:lang w:val="en-GB"/>
        </w:rPr>
        <w:t xml:space="preserve">capital letters </w:t>
      </w:r>
      <w:r w:rsidR="000E2579" w:rsidRPr="005B720E">
        <w:rPr>
          <w:lang w:val="en-GB"/>
        </w:rPr>
        <w:t>by a</w:t>
      </w:r>
      <w:r w:rsidR="00A054F3" w:rsidRPr="005B720E">
        <w:rPr>
          <w:lang w:val="en-GB"/>
        </w:rPr>
        <w:t xml:space="preserve"> </w:t>
      </w:r>
      <w:r w:rsidR="004F621E" w:rsidRPr="005B720E">
        <w:rPr>
          <w:lang w:val="en-GB"/>
        </w:rPr>
        <w:t xml:space="preserve">practising </w:t>
      </w:r>
      <w:r w:rsidR="000E2579" w:rsidRPr="005B720E">
        <w:rPr>
          <w:lang w:val="en-GB"/>
        </w:rPr>
        <w:t>physician ONLY</w:t>
      </w:r>
      <w:r w:rsidR="00EE6208" w:rsidRPr="005B720E">
        <w:rPr>
          <w:lang w:val="en-GB"/>
        </w:rPr>
        <w:t xml:space="preserve">. </w:t>
      </w:r>
      <w:r w:rsidR="005B720E" w:rsidRPr="005B720E">
        <w:rPr>
          <w:lang w:val="en-GB"/>
        </w:rPr>
        <w:t xml:space="preserve">You should </w:t>
      </w:r>
      <w:r w:rsidR="00BE04F9">
        <w:rPr>
          <w:lang w:val="en-GB"/>
        </w:rPr>
        <w:t>bring</w:t>
      </w:r>
      <w:r w:rsidR="00383424" w:rsidRPr="005B720E">
        <w:rPr>
          <w:lang w:val="en-GB"/>
        </w:rPr>
        <w:t xml:space="preserve"> </w:t>
      </w:r>
      <w:r w:rsidR="005B720E" w:rsidRPr="005B720E">
        <w:rPr>
          <w:lang w:val="en-GB"/>
        </w:rPr>
        <w:t xml:space="preserve">the ORIGINAL questionnaire along with other required documents until </w:t>
      </w:r>
      <w:r w:rsidR="007D72C0">
        <w:rPr>
          <w:b/>
          <w:lang w:val="en-GB"/>
        </w:rPr>
        <w:t>24</w:t>
      </w:r>
      <w:r w:rsidR="005B720E" w:rsidRPr="003533BB">
        <w:rPr>
          <w:b/>
          <w:lang w:val="en-GB"/>
        </w:rPr>
        <w:t>/</w:t>
      </w:r>
      <w:r w:rsidR="007D72C0">
        <w:rPr>
          <w:b/>
          <w:lang w:val="en-GB"/>
        </w:rPr>
        <w:t>09</w:t>
      </w:r>
      <w:bookmarkStart w:id="0" w:name="_GoBack"/>
      <w:bookmarkEnd w:id="0"/>
      <w:r w:rsidR="00773874" w:rsidRPr="003533BB">
        <w:rPr>
          <w:b/>
          <w:lang w:val="en-GB"/>
        </w:rPr>
        <w:t>/2022</w:t>
      </w:r>
      <w:r w:rsidR="005B720E" w:rsidRPr="005B720E">
        <w:rPr>
          <w:lang w:val="en-GB"/>
        </w:rPr>
        <w:t xml:space="preserve"> to</w:t>
      </w:r>
      <w:r w:rsidR="005B720E">
        <w:rPr>
          <w:lang w:val="en-GB"/>
        </w:rPr>
        <w:t xml:space="preserve"> the university. Copies will be disregarded.</w:t>
      </w:r>
    </w:p>
    <w:p w14:paraId="09D34CA1" w14:textId="6FA12B5E" w:rsidR="0057501F" w:rsidRPr="004F621E" w:rsidRDefault="001B223B" w:rsidP="0057501F">
      <w:pPr>
        <w:pStyle w:val="Nagwek1"/>
        <w:rPr>
          <w:lang w:val="en-GB"/>
        </w:rPr>
      </w:pPr>
      <w:r w:rsidRPr="004F621E">
        <w:rPr>
          <w:lang w:val="en-GB"/>
        </w:rPr>
        <w:t>P</w:t>
      </w:r>
      <w:r w:rsidR="00436E82" w:rsidRPr="004F621E">
        <w:rPr>
          <w:lang w:val="en-GB"/>
        </w:rPr>
        <w:t>ersonal data</w:t>
      </w:r>
    </w:p>
    <w:tbl>
      <w:tblPr>
        <w:tblW w:w="10773" w:type="dxa"/>
        <w:tblLayout w:type="fixed"/>
        <w:tblLook w:val="0600" w:firstRow="0" w:lastRow="0" w:firstColumn="0" w:lastColumn="0" w:noHBand="1" w:noVBand="1"/>
      </w:tblPr>
      <w:tblGrid>
        <w:gridCol w:w="1164"/>
        <w:gridCol w:w="1421"/>
        <w:gridCol w:w="2661"/>
        <w:gridCol w:w="1417"/>
        <w:gridCol w:w="4110"/>
      </w:tblGrid>
      <w:tr w:rsidR="004E3241" w:rsidRPr="004F621E" w14:paraId="2F0B0B71" w14:textId="77777777" w:rsidTr="0057501F">
        <w:trPr>
          <w:trHeight w:val="731"/>
        </w:trPr>
        <w:tc>
          <w:tcPr>
            <w:tcW w:w="1164" w:type="dxa"/>
            <w:vMerge w:val="restart"/>
          </w:tcPr>
          <w:p w14:paraId="0BB4C6DF" w14:textId="60CA445A" w:rsidR="00687CFB" w:rsidRPr="000F4E60" w:rsidRDefault="00CA125C" w:rsidP="0057501F">
            <w:pPr>
              <w:pStyle w:val="Labels"/>
              <w:rPr>
                <w:sz w:val="20"/>
                <w:szCs w:val="24"/>
                <w:lang w:val="en-GB"/>
              </w:rPr>
            </w:pPr>
            <w:r w:rsidRPr="000F4E60">
              <w:rPr>
                <w:sz w:val="20"/>
                <w:szCs w:val="24"/>
                <w:lang w:val="en-GB"/>
              </w:rPr>
              <w:t>Name</w:t>
            </w:r>
            <w:r w:rsidR="00833159" w:rsidRPr="000F4E60">
              <w:rPr>
                <w:sz w:val="20"/>
                <w:szCs w:val="24"/>
                <w:lang w:val="en-GB"/>
              </w:rPr>
              <w:t xml:space="preserve"> </w:t>
            </w:r>
            <w:r w:rsidR="000E2579" w:rsidRPr="000F4E60">
              <w:rPr>
                <w:sz w:val="20"/>
                <w:szCs w:val="24"/>
                <w:lang w:val="en-GB"/>
              </w:rPr>
              <w:t>and surname</w:t>
            </w:r>
          </w:p>
        </w:tc>
        <w:tc>
          <w:tcPr>
            <w:tcW w:w="4082" w:type="dxa"/>
            <w:gridSpan w:val="2"/>
            <w:shd w:val="clear" w:color="auto" w:fill="FFFFFF" w:themeFill="background1"/>
            <w:vAlign w:val="center"/>
          </w:tcPr>
          <w:p w14:paraId="313DFD81" w14:textId="0A06B83F" w:rsidR="00687CFB" w:rsidRPr="000F4E60" w:rsidRDefault="00687CFB" w:rsidP="00246236">
            <w:pPr>
              <w:tabs>
                <w:tab w:val="left" w:pos="1879"/>
              </w:tabs>
              <w:ind w:right="-598"/>
              <w:rPr>
                <w:sz w:val="20"/>
                <w:szCs w:val="24"/>
                <w:lang w:val="en-GB"/>
              </w:rPr>
            </w:pPr>
          </w:p>
        </w:tc>
        <w:tc>
          <w:tcPr>
            <w:tcW w:w="1417" w:type="dxa"/>
            <w:vMerge w:val="restart"/>
          </w:tcPr>
          <w:p w14:paraId="63091F39" w14:textId="55E55E8F" w:rsidR="00833159" w:rsidRPr="000F4E60" w:rsidRDefault="00833159" w:rsidP="0057501F">
            <w:pPr>
              <w:pStyle w:val="Labels"/>
              <w:tabs>
                <w:tab w:val="left" w:pos="2840"/>
              </w:tabs>
              <w:ind w:right="-598"/>
              <w:rPr>
                <w:sz w:val="20"/>
                <w:szCs w:val="24"/>
                <w:lang w:val="en-GB"/>
              </w:rPr>
            </w:pPr>
            <w:r w:rsidRPr="000F4E60">
              <w:rPr>
                <w:sz w:val="20"/>
                <w:szCs w:val="24"/>
                <w:lang w:val="en-GB"/>
              </w:rPr>
              <w:t xml:space="preserve">Street </w:t>
            </w:r>
            <w:r w:rsidR="00246236" w:rsidRPr="000F4E60">
              <w:rPr>
                <w:sz w:val="20"/>
                <w:szCs w:val="24"/>
                <w:lang w:val="en-GB"/>
              </w:rPr>
              <w:t>a</w:t>
            </w:r>
            <w:r w:rsidRPr="000F4E60">
              <w:rPr>
                <w:sz w:val="20"/>
                <w:szCs w:val="24"/>
                <w:lang w:val="en-GB"/>
              </w:rPr>
              <w:t>ddress</w:t>
            </w:r>
            <w:r w:rsidR="00246236" w:rsidRPr="000F4E60">
              <w:rPr>
                <w:sz w:val="20"/>
                <w:szCs w:val="24"/>
                <w:lang w:val="en-GB"/>
              </w:rPr>
              <w:t>,</w:t>
            </w:r>
          </w:p>
          <w:p w14:paraId="6FFFC0A5" w14:textId="2C7D16ED" w:rsidR="00833159" w:rsidRPr="000F4E60" w:rsidRDefault="00246236" w:rsidP="0057501F">
            <w:pPr>
              <w:pStyle w:val="Labels"/>
              <w:tabs>
                <w:tab w:val="left" w:pos="2840"/>
              </w:tabs>
              <w:ind w:right="-598"/>
              <w:rPr>
                <w:sz w:val="20"/>
                <w:szCs w:val="24"/>
                <w:lang w:val="en-GB"/>
              </w:rPr>
            </w:pPr>
            <w:r w:rsidRPr="000F4E60">
              <w:rPr>
                <w:sz w:val="20"/>
                <w:szCs w:val="24"/>
                <w:lang w:val="en-GB"/>
              </w:rPr>
              <w:t>i</w:t>
            </w:r>
            <w:r w:rsidR="00833159" w:rsidRPr="000F4E60">
              <w:rPr>
                <w:sz w:val="20"/>
                <w:szCs w:val="24"/>
                <w:lang w:val="en-GB"/>
              </w:rPr>
              <w:t xml:space="preserve">ncluding </w:t>
            </w:r>
            <w:r w:rsidRPr="000F4E60">
              <w:rPr>
                <w:sz w:val="20"/>
                <w:szCs w:val="24"/>
                <w:lang w:val="en-GB"/>
              </w:rPr>
              <w:t>c</w:t>
            </w:r>
            <w:r w:rsidR="00833159" w:rsidRPr="000F4E60">
              <w:rPr>
                <w:sz w:val="20"/>
                <w:szCs w:val="24"/>
                <w:lang w:val="en-GB"/>
              </w:rPr>
              <w:t>ity,</w:t>
            </w:r>
          </w:p>
          <w:p w14:paraId="598D797D" w14:textId="0E57F91B" w:rsidR="00687CFB" w:rsidRPr="000F4E60" w:rsidRDefault="0080464C" w:rsidP="0057501F">
            <w:pPr>
              <w:pStyle w:val="Labels"/>
              <w:tabs>
                <w:tab w:val="left" w:pos="2593"/>
              </w:tabs>
              <w:ind w:right="-77"/>
              <w:rPr>
                <w:sz w:val="20"/>
                <w:szCs w:val="24"/>
                <w:lang w:val="en-GB"/>
              </w:rPr>
            </w:pPr>
            <w:r w:rsidRPr="000F4E60">
              <w:rPr>
                <w:sz w:val="20"/>
                <w:szCs w:val="24"/>
                <w:lang w:val="en-GB"/>
              </w:rPr>
              <w:t xml:space="preserve">and </w:t>
            </w:r>
            <w:r w:rsidR="00246236" w:rsidRPr="000F4E60">
              <w:rPr>
                <w:sz w:val="20"/>
                <w:szCs w:val="24"/>
                <w:lang w:val="en-GB"/>
              </w:rPr>
              <w:t>p</w:t>
            </w:r>
            <w:r w:rsidRPr="000F4E60">
              <w:rPr>
                <w:sz w:val="20"/>
                <w:szCs w:val="24"/>
                <w:lang w:val="en-GB"/>
              </w:rPr>
              <w:t>ostal</w:t>
            </w:r>
            <w:r w:rsidR="00833159" w:rsidRPr="000F4E60">
              <w:rPr>
                <w:sz w:val="20"/>
                <w:szCs w:val="24"/>
                <w:lang w:val="en-GB"/>
              </w:rPr>
              <w:t xml:space="preserve"> </w:t>
            </w:r>
            <w:r w:rsidR="00246236" w:rsidRPr="000F4E60">
              <w:rPr>
                <w:sz w:val="20"/>
                <w:szCs w:val="24"/>
                <w:lang w:val="en-GB"/>
              </w:rPr>
              <w:t>c</w:t>
            </w:r>
            <w:r w:rsidR="00833159" w:rsidRPr="000F4E60">
              <w:rPr>
                <w:sz w:val="20"/>
                <w:szCs w:val="24"/>
                <w:lang w:val="en-GB"/>
              </w:rPr>
              <w:t>od</w:t>
            </w:r>
            <w:r w:rsidRPr="000F4E60">
              <w:rPr>
                <w:sz w:val="20"/>
                <w:szCs w:val="24"/>
                <w:lang w:val="en-GB"/>
              </w:rPr>
              <w:t>e</w:t>
            </w:r>
          </w:p>
        </w:tc>
        <w:tc>
          <w:tcPr>
            <w:tcW w:w="4110" w:type="dxa"/>
            <w:vMerge w:val="restart"/>
            <w:shd w:val="clear" w:color="auto" w:fill="FFFFFF" w:themeFill="background1"/>
            <w:vAlign w:val="center"/>
          </w:tcPr>
          <w:p w14:paraId="237A89F4" w14:textId="3ED710BE" w:rsidR="00AD77FE" w:rsidRPr="00AD77FE" w:rsidRDefault="00AD77FE" w:rsidP="00246236">
            <w:pPr>
              <w:tabs>
                <w:tab w:val="left" w:pos="2560"/>
              </w:tabs>
            </w:pPr>
          </w:p>
        </w:tc>
      </w:tr>
      <w:tr w:rsidR="004E3241" w:rsidRPr="004F621E" w14:paraId="1A0B87E1" w14:textId="77777777" w:rsidTr="00246236">
        <w:trPr>
          <w:trHeight w:val="758"/>
        </w:trPr>
        <w:tc>
          <w:tcPr>
            <w:tcW w:w="1164" w:type="dxa"/>
            <w:vMerge/>
            <w:vAlign w:val="center"/>
          </w:tcPr>
          <w:p w14:paraId="55C2B18F" w14:textId="77777777" w:rsidR="00687CFB" w:rsidRPr="000F4E60" w:rsidRDefault="00687CFB" w:rsidP="00246236">
            <w:pPr>
              <w:pStyle w:val="Labels"/>
              <w:rPr>
                <w:sz w:val="20"/>
                <w:szCs w:val="24"/>
                <w:lang w:val="en-GB"/>
              </w:rPr>
            </w:pPr>
          </w:p>
        </w:tc>
        <w:tc>
          <w:tcPr>
            <w:tcW w:w="4082" w:type="dxa"/>
            <w:gridSpan w:val="2"/>
            <w:vAlign w:val="center"/>
          </w:tcPr>
          <w:p w14:paraId="2922AE0A" w14:textId="77777777" w:rsidR="00687CFB" w:rsidRPr="000F4E60" w:rsidRDefault="00687CFB" w:rsidP="00246236">
            <w:pPr>
              <w:tabs>
                <w:tab w:val="left" w:pos="1879"/>
              </w:tabs>
              <w:ind w:right="-598"/>
              <w:rPr>
                <w:sz w:val="20"/>
                <w:szCs w:val="24"/>
                <w:lang w:val="en-GB"/>
              </w:rPr>
            </w:pPr>
          </w:p>
        </w:tc>
        <w:tc>
          <w:tcPr>
            <w:tcW w:w="1417" w:type="dxa"/>
            <w:vMerge/>
            <w:vAlign w:val="center"/>
          </w:tcPr>
          <w:p w14:paraId="327B8F79" w14:textId="77777777" w:rsidR="00687CFB" w:rsidRPr="000F4E60" w:rsidRDefault="00687CFB" w:rsidP="00246236">
            <w:pPr>
              <w:pStyle w:val="Labels"/>
              <w:tabs>
                <w:tab w:val="left" w:pos="2840"/>
              </w:tabs>
              <w:ind w:right="-598"/>
              <w:rPr>
                <w:sz w:val="20"/>
                <w:szCs w:val="24"/>
                <w:lang w:val="en-GB"/>
              </w:rPr>
            </w:pPr>
          </w:p>
        </w:tc>
        <w:tc>
          <w:tcPr>
            <w:tcW w:w="4110" w:type="dxa"/>
            <w:vMerge/>
            <w:shd w:val="clear" w:color="auto" w:fill="FFFFFF" w:themeFill="background1"/>
            <w:vAlign w:val="center"/>
          </w:tcPr>
          <w:p w14:paraId="493BE6A1" w14:textId="77777777" w:rsidR="00687CFB" w:rsidRPr="004F621E" w:rsidRDefault="00687CFB" w:rsidP="00246236">
            <w:pPr>
              <w:tabs>
                <w:tab w:val="left" w:pos="2840"/>
              </w:tabs>
              <w:ind w:right="-598"/>
              <w:rPr>
                <w:lang w:val="en-GB"/>
              </w:rPr>
            </w:pPr>
          </w:p>
        </w:tc>
      </w:tr>
      <w:tr w:rsidR="004E3241" w:rsidRPr="004F621E" w14:paraId="0215140E" w14:textId="77777777" w:rsidTr="00246236">
        <w:trPr>
          <w:trHeight w:hRule="exact" w:val="195"/>
        </w:trPr>
        <w:tc>
          <w:tcPr>
            <w:tcW w:w="10773" w:type="dxa"/>
            <w:gridSpan w:val="5"/>
            <w:vAlign w:val="center"/>
          </w:tcPr>
          <w:p w14:paraId="2B414587" w14:textId="77777777" w:rsidR="0080464C" w:rsidRPr="000F4E60" w:rsidRDefault="0080464C" w:rsidP="00246236">
            <w:pPr>
              <w:rPr>
                <w:sz w:val="20"/>
                <w:szCs w:val="24"/>
                <w:lang w:val="en-GB"/>
              </w:rPr>
            </w:pPr>
          </w:p>
        </w:tc>
      </w:tr>
      <w:tr w:rsidR="004E3241" w:rsidRPr="004F621E" w14:paraId="3CD94955" w14:textId="77777777" w:rsidTr="000F4E60">
        <w:trPr>
          <w:trHeight w:val="460"/>
        </w:trPr>
        <w:tc>
          <w:tcPr>
            <w:tcW w:w="2585" w:type="dxa"/>
            <w:gridSpan w:val="2"/>
            <w:vAlign w:val="center"/>
          </w:tcPr>
          <w:p w14:paraId="476890F7" w14:textId="28981DBA" w:rsidR="000E2579" w:rsidRPr="00DD6CD1" w:rsidRDefault="00833159" w:rsidP="00246236">
            <w:pPr>
              <w:pStyle w:val="Labels"/>
              <w:rPr>
                <w:sz w:val="20"/>
                <w:szCs w:val="24"/>
                <w:lang w:val="en-GB"/>
              </w:rPr>
            </w:pPr>
            <w:r w:rsidRPr="000F4E60">
              <w:rPr>
                <w:sz w:val="20"/>
                <w:szCs w:val="24"/>
                <w:lang w:val="en-GB"/>
              </w:rPr>
              <w:t>D</w:t>
            </w:r>
            <w:r w:rsidR="000E2579" w:rsidRPr="000F4E60">
              <w:rPr>
                <w:sz w:val="20"/>
                <w:szCs w:val="24"/>
                <w:lang w:val="en-GB"/>
              </w:rPr>
              <w:t>ate of birth</w:t>
            </w:r>
            <w:r w:rsidR="0080464C" w:rsidRPr="000F4E60">
              <w:rPr>
                <w:sz w:val="20"/>
                <w:szCs w:val="24"/>
                <w:lang w:val="en-GB"/>
              </w:rPr>
              <w:t xml:space="preserve"> (YYYY-MM-DD)</w:t>
            </w:r>
            <w:r w:rsidR="00DD6CD1">
              <w:rPr>
                <w:sz w:val="20"/>
                <w:szCs w:val="24"/>
                <w:lang w:val="en-GB"/>
              </w:rPr>
              <w:t xml:space="preserve"> </w:t>
            </w:r>
            <w:r w:rsidR="0080464C" w:rsidRPr="000F4E60">
              <w:rPr>
                <w:b/>
                <w:bCs/>
                <w:sz w:val="20"/>
                <w:szCs w:val="24"/>
                <w:lang w:val="en-GB"/>
              </w:rPr>
              <w:t>*</w:t>
            </w:r>
            <w:r w:rsidR="006270D4" w:rsidRPr="000F4E60">
              <w:rPr>
                <w:b/>
                <w:bCs/>
                <w:sz w:val="20"/>
                <w:szCs w:val="24"/>
                <w:lang w:val="en-GB"/>
              </w:rPr>
              <w:t>must be 18 years old on 1</w:t>
            </w:r>
            <w:r w:rsidR="006270D4" w:rsidRPr="000F4E60">
              <w:rPr>
                <w:b/>
                <w:bCs/>
                <w:sz w:val="20"/>
                <w:szCs w:val="24"/>
                <w:vertAlign w:val="superscript"/>
                <w:lang w:val="en-GB"/>
              </w:rPr>
              <w:t>st</w:t>
            </w:r>
            <w:r w:rsidR="006270D4" w:rsidRPr="000F4E60">
              <w:rPr>
                <w:b/>
                <w:bCs/>
                <w:sz w:val="20"/>
                <w:szCs w:val="24"/>
                <w:lang w:val="en-GB"/>
              </w:rPr>
              <w:t xml:space="preserve"> Oct 2021</w:t>
            </w:r>
          </w:p>
        </w:tc>
        <w:tc>
          <w:tcPr>
            <w:tcW w:w="2661" w:type="dxa"/>
            <w:shd w:val="clear" w:color="auto" w:fill="FFFFFF" w:themeFill="background1"/>
            <w:vAlign w:val="center"/>
          </w:tcPr>
          <w:p w14:paraId="118E1F7C" w14:textId="5BAA2A47" w:rsidR="00FD35A6" w:rsidRPr="000F4E60" w:rsidRDefault="00FD35A6" w:rsidP="00246236">
            <w:pPr>
              <w:rPr>
                <w:sz w:val="20"/>
                <w:szCs w:val="24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45AA407" w14:textId="5410A7C7" w:rsidR="00FD35A6" w:rsidRPr="000F4E60" w:rsidRDefault="00833159" w:rsidP="000F4E60">
            <w:pPr>
              <w:pStyle w:val="Labels"/>
              <w:jc w:val="right"/>
              <w:rPr>
                <w:sz w:val="20"/>
                <w:szCs w:val="24"/>
                <w:lang w:val="en-GB"/>
              </w:rPr>
            </w:pPr>
            <w:r w:rsidRPr="000F4E60">
              <w:rPr>
                <w:sz w:val="20"/>
                <w:szCs w:val="24"/>
                <w:lang w:val="en-GB"/>
              </w:rPr>
              <w:t>Country</w:t>
            </w:r>
          </w:p>
        </w:tc>
        <w:tc>
          <w:tcPr>
            <w:tcW w:w="4110" w:type="dxa"/>
            <w:shd w:val="clear" w:color="auto" w:fill="FFFFFF" w:themeFill="background1"/>
            <w:vAlign w:val="center"/>
          </w:tcPr>
          <w:p w14:paraId="74535B0F" w14:textId="2A24DD28" w:rsidR="00FD35A6" w:rsidRPr="004F621E" w:rsidRDefault="00FD35A6" w:rsidP="00246236">
            <w:pPr>
              <w:rPr>
                <w:lang w:val="en-GB"/>
              </w:rPr>
            </w:pPr>
          </w:p>
        </w:tc>
      </w:tr>
    </w:tbl>
    <w:p w14:paraId="684EADA5" w14:textId="06DDA7B4" w:rsidR="00FD35A6" w:rsidRPr="004F621E" w:rsidRDefault="00FD35A6" w:rsidP="00FD35A6">
      <w:pPr>
        <w:rPr>
          <w:lang w:val="en-GB"/>
        </w:rPr>
      </w:pPr>
    </w:p>
    <w:p w14:paraId="5976E1EF" w14:textId="1FF37662" w:rsidR="0057501F" w:rsidRPr="004F621E" w:rsidRDefault="001B223B" w:rsidP="0057501F">
      <w:pPr>
        <w:pStyle w:val="Nagwek1"/>
        <w:rPr>
          <w:lang w:val="en-GB"/>
        </w:rPr>
      </w:pPr>
      <w:r w:rsidRPr="004F621E">
        <w:rPr>
          <w:lang w:val="en-GB"/>
        </w:rPr>
        <w:t>M</w:t>
      </w:r>
      <w:r w:rsidR="00CA125C" w:rsidRPr="004F621E">
        <w:rPr>
          <w:lang w:val="en-GB"/>
        </w:rPr>
        <w:t>edical record</w:t>
      </w:r>
    </w:p>
    <w:tbl>
      <w:tblPr>
        <w:tblStyle w:val="OfficeHours"/>
        <w:tblW w:w="10807" w:type="dxa"/>
        <w:tblLayout w:type="fixed"/>
        <w:tblLook w:val="0620" w:firstRow="1" w:lastRow="0" w:firstColumn="0" w:lastColumn="0" w:noHBand="1" w:noVBand="1"/>
      </w:tblPr>
      <w:tblGrid>
        <w:gridCol w:w="3119"/>
        <w:gridCol w:w="689"/>
        <w:gridCol w:w="452"/>
        <w:gridCol w:w="815"/>
        <w:gridCol w:w="461"/>
        <w:gridCol w:w="5271"/>
      </w:tblGrid>
      <w:tr w:rsidR="00246236" w:rsidRPr="004F621E" w14:paraId="26504CF2" w14:textId="77777777" w:rsidTr="002A68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9" w:type="dxa"/>
          </w:tcPr>
          <w:p w14:paraId="2D686ECE" w14:textId="6E3318F4" w:rsidR="00246236" w:rsidRPr="004F621E" w:rsidRDefault="00246236" w:rsidP="00FA3EB3">
            <w:pPr>
              <w:rPr>
                <w:rStyle w:val="Uwydatnienie"/>
                <w:lang w:val="en-GB"/>
              </w:rPr>
            </w:pPr>
          </w:p>
        </w:tc>
        <w:tc>
          <w:tcPr>
            <w:tcW w:w="689" w:type="dxa"/>
          </w:tcPr>
          <w:p w14:paraId="1A6FA2D7" w14:textId="79CB5E3B" w:rsidR="00246236" w:rsidRPr="004F621E" w:rsidRDefault="002A68E9" w:rsidP="00FD35A6">
            <w:pPr>
              <w:rPr>
                <w:sz w:val="21"/>
                <w:szCs w:val="21"/>
                <w:lang w:val="en-GB"/>
              </w:rPr>
            </w:pPr>
            <w:r w:rsidRPr="004F621E">
              <w:rPr>
                <w:sz w:val="21"/>
                <w:szCs w:val="21"/>
                <w:lang w:val="en-GB"/>
              </w:rPr>
              <w:t>No</w:t>
            </w:r>
          </w:p>
        </w:tc>
        <w:tc>
          <w:tcPr>
            <w:tcW w:w="452" w:type="dxa"/>
          </w:tcPr>
          <w:p w14:paraId="5A38CF35" w14:textId="77777777" w:rsidR="00246236" w:rsidRPr="004F621E" w:rsidRDefault="00246236" w:rsidP="00246236">
            <w:pPr>
              <w:ind w:left="-800" w:firstLine="800"/>
              <w:rPr>
                <w:sz w:val="21"/>
                <w:szCs w:val="21"/>
                <w:lang w:val="en-GB"/>
              </w:rPr>
            </w:pPr>
          </w:p>
        </w:tc>
        <w:tc>
          <w:tcPr>
            <w:tcW w:w="815" w:type="dxa"/>
          </w:tcPr>
          <w:p w14:paraId="47C6C8F4" w14:textId="17254722" w:rsidR="00246236" w:rsidRPr="004F621E" w:rsidRDefault="002A68E9" w:rsidP="00FD35A6">
            <w:pPr>
              <w:rPr>
                <w:sz w:val="21"/>
                <w:szCs w:val="21"/>
                <w:lang w:val="en-GB"/>
              </w:rPr>
            </w:pPr>
            <w:r w:rsidRPr="004F621E">
              <w:rPr>
                <w:sz w:val="21"/>
                <w:szCs w:val="21"/>
                <w:lang w:val="en-GB"/>
              </w:rPr>
              <w:t>Yes</w:t>
            </w:r>
          </w:p>
        </w:tc>
        <w:tc>
          <w:tcPr>
            <w:tcW w:w="461" w:type="dxa"/>
            <w:shd w:val="clear" w:color="auto" w:fill="auto"/>
          </w:tcPr>
          <w:p w14:paraId="14C21A7B" w14:textId="77777777" w:rsidR="00246236" w:rsidRPr="004F621E" w:rsidRDefault="00246236" w:rsidP="0087428D">
            <w:pPr>
              <w:ind w:left="-800" w:firstLine="800"/>
              <w:rPr>
                <w:iCs/>
                <w:lang w:val="en-GB"/>
              </w:rPr>
            </w:pPr>
          </w:p>
        </w:tc>
        <w:tc>
          <w:tcPr>
            <w:tcW w:w="5271" w:type="dxa"/>
          </w:tcPr>
          <w:p w14:paraId="301810FB" w14:textId="4D1F40C9" w:rsidR="00246236" w:rsidRPr="004F621E" w:rsidRDefault="002A68E9" w:rsidP="00FD35A6">
            <w:pPr>
              <w:rPr>
                <w:rStyle w:val="Uwydatnienie"/>
                <w:lang w:val="en-GB"/>
              </w:rPr>
            </w:pPr>
            <w:r w:rsidRPr="004F621E">
              <w:rPr>
                <w:rStyle w:val="Uwydatnienie"/>
                <w:lang w:val="en-GB"/>
              </w:rPr>
              <w:t>If, yes describe the type</w:t>
            </w:r>
          </w:p>
        </w:tc>
      </w:tr>
      <w:tr w:rsidR="002A68E9" w:rsidRPr="004F621E" w14:paraId="78AD676F" w14:textId="77777777" w:rsidTr="002A68E9">
        <w:tc>
          <w:tcPr>
            <w:tcW w:w="3119" w:type="dxa"/>
          </w:tcPr>
          <w:p w14:paraId="6E90B091" w14:textId="77777777" w:rsidR="002A68E9" w:rsidRPr="004F621E" w:rsidRDefault="002A68E9" w:rsidP="00FA3EB3">
            <w:pPr>
              <w:rPr>
                <w:rStyle w:val="Uwydatnienie"/>
                <w:lang w:val="en-GB"/>
              </w:rPr>
            </w:pPr>
          </w:p>
        </w:tc>
        <w:tc>
          <w:tcPr>
            <w:tcW w:w="689" w:type="dxa"/>
          </w:tcPr>
          <w:p w14:paraId="3FD28DBB" w14:textId="77777777" w:rsidR="002A68E9" w:rsidRPr="004F621E" w:rsidRDefault="002A68E9" w:rsidP="00FD35A6">
            <w:pPr>
              <w:rPr>
                <w:sz w:val="21"/>
                <w:szCs w:val="21"/>
                <w:lang w:val="en-GB"/>
              </w:rPr>
            </w:pPr>
          </w:p>
        </w:tc>
        <w:tc>
          <w:tcPr>
            <w:tcW w:w="452" w:type="dxa"/>
          </w:tcPr>
          <w:p w14:paraId="0B941DDF" w14:textId="77777777" w:rsidR="002A68E9" w:rsidRPr="004F621E" w:rsidRDefault="002A68E9" w:rsidP="00246236">
            <w:pPr>
              <w:ind w:left="-800" w:firstLine="800"/>
              <w:rPr>
                <w:sz w:val="21"/>
                <w:szCs w:val="21"/>
                <w:lang w:val="en-GB"/>
              </w:rPr>
            </w:pPr>
          </w:p>
        </w:tc>
        <w:tc>
          <w:tcPr>
            <w:tcW w:w="815" w:type="dxa"/>
          </w:tcPr>
          <w:p w14:paraId="4C4AACCF" w14:textId="77777777" w:rsidR="002A68E9" w:rsidRPr="004F621E" w:rsidRDefault="002A68E9" w:rsidP="00FD35A6">
            <w:pPr>
              <w:rPr>
                <w:sz w:val="21"/>
                <w:szCs w:val="21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67D44EE6" w14:textId="77777777" w:rsidR="002A68E9" w:rsidRPr="004F621E" w:rsidRDefault="002A68E9" w:rsidP="0087428D">
            <w:pPr>
              <w:ind w:left="-800" w:firstLine="800"/>
              <w:rPr>
                <w:iCs/>
                <w:lang w:val="en-GB"/>
              </w:rPr>
            </w:pPr>
          </w:p>
        </w:tc>
        <w:tc>
          <w:tcPr>
            <w:tcW w:w="5271" w:type="dxa"/>
          </w:tcPr>
          <w:p w14:paraId="56E3B541" w14:textId="77777777" w:rsidR="002A68E9" w:rsidRPr="004F621E" w:rsidRDefault="002A68E9" w:rsidP="00FD35A6">
            <w:pPr>
              <w:rPr>
                <w:rStyle w:val="Uwydatnienie"/>
                <w:lang w:val="en-GB"/>
              </w:rPr>
            </w:pPr>
          </w:p>
        </w:tc>
      </w:tr>
      <w:tr w:rsidR="002A68E9" w:rsidRPr="004F621E" w14:paraId="6D78C32A" w14:textId="77777777" w:rsidTr="0057501F">
        <w:trPr>
          <w:trHeight w:val="100"/>
        </w:trPr>
        <w:tc>
          <w:tcPr>
            <w:tcW w:w="3119" w:type="dxa"/>
            <w:vMerge w:val="restart"/>
            <w:vAlign w:val="top"/>
          </w:tcPr>
          <w:p w14:paraId="71A498A2" w14:textId="36BB6063" w:rsidR="002A68E9" w:rsidRPr="004F621E" w:rsidRDefault="002A68E9" w:rsidP="0057501F">
            <w:pPr>
              <w:rPr>
                <w:lang w:val="en-GB"/>
              </w:rPr>
            </w:pPr>
            <w:r w:rsidRPr="004F621E">
              <w:rPr>
                <w:lang w:val="en-GB"/>
              </w:rPr>
              <w:t>congenital or acquired disability</w:t>
            </w:r>
          </w:p>
        </w:tc>
        <w:tc>
          <w:tcPr>
            <w:tcW w:w="689" w:type="dxa"/>
            <w:shd w:val="clear" w:color="auto" w:fill="FFFFFF" w:themeFill="background1"/>
            <w:vAlign w:val="center"/>
          </w:tcPr>
          <w:p w14:paraId="52806BF2" w14:textId="63450891" w:rsidR="002A68E9" w:rsidRPr="004F621E" w:rsidRDefault="002A68E9" w:rsidP="00687CFB">
            <w:pPr>
              <w:rPr>
                <w:lang w:val="en-GB"/>
              </w:rPr>
            </w:pPr>
          </w:p>
        </w:tc>
        <w:tc>
          <w:tcPr>
            <w:tcW w:w="452" w:type="dxa"/>
          </w:tcPr>
          <w:p w14:paraId="3FE2F3C1" w14:textId="77777777" w:rsidR="002A68E9" w:rsidRPr="004F621E" w:rsidRDefault="002A68E9" w:rsidP="00246236">
            <w:pPr>
              <w:ind w:left="-800" w:firstLine="800"/>
              <w:rPr>
                <w:lang w:val="en-GB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23BA0EBD" w14:textId="5071FC25" w:rsidR="002A68E9" w:rsidRPr="004F621E" w:rsidRDefault="002A68E9" w:rsidP="00687CFB">
            <w:pPr>
              <w:rPr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14FDEF73" w14:textId="77777777" w:rsidR="002A68E9" w:rsidRPr="004F621E" w:rsidRDefault="002A68E9" w:rsidP="0087428D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 w:val="restart"/>
            <w:shd w:val="clear" w:color="auto" w:fill="FFFFFF" w:themeFill="background1"/>
            <w:vAlign w:val="center"/>
          </w:tcPr>
          <w:p w14:paraId="33D42ABF" w14:textId="757E9A9A" w:rsidR="002A68E9" w:rsidRPr="004F621E" w:rsidRDefault="002A68E9" w:rsidP="00687CFB">
            <w:pPr>
              <w:rPr>
                <w:lang w:val="en-GB"/>
              </w:rPr>
            </w:pPr>
          </w:p>
        </w:tc>
      </w:tr>
      <w:tr w:rsidR="002A68E9" w:rsidRPr="004F621E" w14:paraId="556395C8" w14:textId="77777777" w:rsidTr="002A68E9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4CE42408" w14:textId="5742BF8D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674737D2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2EF1CCCC" w14:textId="77777777" w:rsidR="002A68E9" w:rsidRPr="004F621E" w:rsidRDefault="002A68E9" w:rsidP="00246236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3235693A" w14:textId="00AE0491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2AD419D7" w14:textId="77777777" w:rsidR="002A68E9" w:rsidRPr="004F621E" w:rsidRDefault="002A68E9" w:rsidP="0087428D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4612AC2A" w14:textId="6CD7B8A9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626431A9" w14:textId="77777777" w:rsidTr="002A68E9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2E37B615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2A510066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00890873" w14:textId="77777777" w:rsidR="002A68E9" w:rsidRPr="004F621E" w:rsidRDefault="002A68E9" w:rsidP="00246236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2415CA84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73070045" w14:textId="77777777" w:rsidR="002A68E9" w:rsidRPr="004F621E" w:rsidRDefault="002A68E9" w:rsidP="0087428D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6EA245FF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3637C2CD" w14:textId="77777777" w:rsidTr="002A68E9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6D3CB241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4C8F4FD7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30F6B80F" w14:textId="77777777" w:rsidR="002A68E9" w:rsidRPr="004F621E" w:rsidRDefault="002A68E9" w:rsidP="00246236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03FFDFD5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0A3AB3B1" w14:textId="77777777" w:rsidR="002A68E9" w:rsidRPr="004F621E" w:rsidRDefault="002A68E9" w:rsidP="0087428D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090C4174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26F32D58" w14:textId="77777777" w:rsidTr="002A68E9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6EDA7DC1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4F174E1F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4C1CE296" w14:textId="77777777" w:rsidR="002A68E9" w:rsidRPr="004F621E" w:rsidRDefault="002A68E9" w:rsidP="00246236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0B2D80D8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6BB4849B" w14:textId="77777777" w:rsidR="002A68E9" w:rsidRPr="004F621E" w:rsidRDefault="002A68E9" w:rsidP="0087428D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0750199C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608E28FD" w14:textId="77777777" w:rsidTr="002A68E9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6EA81836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41B5D331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7773D723" w14:textId="77777777" w:rsidR="002A68E9" w:rsidRPr="004F621E" w:rsidRDefault="002A68E9" w:rsidP="00246236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32115FD6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5F9673F9" w14:textId="77777777" w:rsidR="002A68E9" w:rsidRPr="004F621E" w:rsidRDefault="002A68E9" w:rsidP="0087428D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29EC127E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4E69FD7C" w14:textId="77777777" w:rsidTr="002A68E9">
        <w:trPr>
          <w:trHeight w:val="187"/>
        </w:trPr>
        <w:tc>
          <w:tcPr>
            <w:tcW w:w="3119" w:type="dxa"/>
            <w:shd w:val="clear" w:color="auto" w:fill="auto"/>
            <w:vAlign w:val="center"/>
          </w:tcPr>
          <w:p w14:paraId="1F334DA9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0E371D65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736F6CBA" w14:textId="77777777" w:rsidR="002A68E9" w:rsidRPr="004F621E" w:rsidRDefault="002A68E9" w:rsidP="00246236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14AB0EE3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0166E2ED" w14:textId="77777777" w:rsidR="002A68E9" w:rsidRPr="004F621E" w:rsidRDefault="002A68E9" w:rsidP="0087428D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shd w:val="clear" w:color="auto" w:fill="auto"/>
            <w:vAlign w:val="center"/>
          </w:tcPr>
          <w:p w14:paraId="631C4402" w14:textId="77777777" w:rsidR="002A68E9" w:rsidRPr="004F621E" w:rsidRDefault="002A68E9" w:rsidP="00687CFB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55D86821" w14:textId="77777777" w:rsidTr="0057501F">
        <w:trPr>
          <w:trHeight w:val="187"/>
        </w:trPr>
        <w:tc>
          <w:tcPr>
            <w:tcW w:w="3119" w:type="dxa"/>
            <w:vMerge w:val="restart"/>
            <w:shd w:val="clear" w:color="auto" w:fill="auto"/>
            <w:vAlign w:val="top"/>
          </w:tcPr>
          <w:p w14:paraId="0D122F58" w14:textId="638D3C7F" w:rsidR="002A68E9" w:rsidRPr="004F621E" w:rsidRDefault="00EC69BC" w:rsidP="0057501F">
            <w:pPr>
              <w:rPr>
                <w:sz w:val="6"/>
                <w:szCs w:val="6"/>
                <w:lang w:val="en-GB"/>
              </w:rPr>
            </w:pPr>
            <w:r w:rsidRPr="004F621E">
              <w:rPr>
                <w:lang w:val="en-GB"/>
              </w:rPr>
              <w:t>chronic conditions: diabetes, asthma, hypertension, rheumatic, allergy, psychiatric, neurological, others</w:t>
            </w:r>
          </w:p>
        </w:tc>
        <w:tc>
          <w:tcPr>
            <w:tcW w:w="689" w:type="dxa"/>
            <w:shd w:val="clear" w:color="auto" w:fill="FFFFFF" w:themeFill="background1"/>
            <w:vAlign w:val="center"/>
          </w:tcPr>
          <w:p w14:paraId="0DAF0C67" w14:textId="6A6695FD" w:rsidR="00AD77FE" w:rsidRPr="00AD77FE" w:rsidRDefault="00AD77FE" w:rsidP="00AD77FE">
            <w:pPr>
              <w:rPr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0F7B7F32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0FCB6859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096EE73E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 w:val="restart"/>
            <w:shd w:val="clear" w:color="auto" w:fill="FFFFFF" w:themeFill="background1"/>
            <w:vAlign w:val="center"/>
          </w:tcPr>
          <w:p w14:paraId="7EA9DEE1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074BBE40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1695DEE0" w14:textId="416D31E8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0E93F26C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5CC7D1CE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78C8AAFE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4554C656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6049B904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53937ACD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6AC6B9C3" w14:textId="152055EB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64D16C3E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513270D9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17200502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426CDED7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65ADB206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67CF3D13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2FF6B998" w14:textId="148CDA89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273ABC49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1355FB9D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64A26743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45605C24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1CBBB303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7D3A22ED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002B7C63" w14:textId="7AA87C2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1F4F94C5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4B0B02E3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007AA4F9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7C178426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2D359FA4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38F82D50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36EE1AD7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67886C6A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77B41531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529DEE36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0FC87FBC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19D91B47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0F4CE096" w14:textId="77777777" w:rsidTr="002A68E9">
        <w:trPr>
          <w:trHeight w:val="187"/>
        </w:trPr>
        <w:tc>
          <w:tcPr>
            <w:tcW w:w="3119" w:type="dxa"/>
            <w:shd w:val="clear" w:color="auto" w:fill="auto"/>
            <w:vAlign w:val="center"/>
          </w:tcPr>
          <w:p w14:paraId="595C1AE9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3D814EB0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24B47AF3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3ADD7AEB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5DC15D84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shd w:val="clear" w:color="auto" w:fill="auto"/>
            <w:vAlign w:val="center"/>
          </w:tcPr>
          <w:p w14:paraId="5E2D6A1E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47F412C8" w14:textId="77777777" w:rsidTr="00122793">
        <w:trPr>
          <w:trHeight w:val="139"/>
        </w:trPr>
        <w:tc>
          <w:tcPr>
            <w:tcW w:w="3119" w:type="dxa"/>
            <w:vMerge w:val="restart"/>
            <w:shd w:val="clear" w:color="auto" w:fill="auto"/>
            <w:vAlign w:val="top"/>
          </w:tcPr>
          <w:p w14:paraId="550521E9" w14:textId="1110E312" w:rsidR="002A68E9" w:rsidRPr="004F621E" w:rsidRDefault="00EC69BC" w:rsidP="0057501F">
            <w:pPr>
              <w:rPr>
                <w:sz w:val="6"/>
                <w:szCs w:val="6"/>
                <w:lang w:val="en-GB"/>
              </w:rPr>
            </w:pPr>
            <w:r w:rsidRPr="004F621E">
              <w:rPr>
                <w:lang w:val="en-GB"/>
              </w:rPr>
              <w:t>medication (temporary/ longstanding)</w:t>
            </w:r>
          </w:p>
        </w:tc>
        <w:tc>
          <w:tcPr>
            <w:tcW w:w="689" w:type="dxa"/>
            <w:shd w:val="clear" w:color="auto" w:fill="FFFFFF" w:themeFill="background1"/>
            <w:vAlign w:val="center"/>
          </w:tcPr>
          <w:p w14:paraId="40F2D185" w14:textId="5D805128" w:rsidR="002A68E9" w:rsidRPr="00AD77FE" w:rsidRDefault="002A68E9" w:rsidP="002A68E9">
            <w:pPr>
              <w:rPr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3E5CA80B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03A787D7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4D12EE6A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 w:val="restart"/>
            <w:shd w:val="clear" w:color="auto" w:fill="FFFFFF" w:themeFill="background1"/>
            <w:vAlign w:val="center"/>
          </w:tcPr>
          <w:p w14:paraId="6A5131E5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192A5D91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13E8228E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4B825476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61EF1984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2CB2D750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63FAE34A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2AEE75CF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48FBF46D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7007D9C3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7839FB62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636DCE05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0685738E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48AECAFA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74ADC217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6D087935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0C88A311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70E47321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07219C6C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2F7A9036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0BFB2B35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3DB53D96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3AAF85F9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6078A3E2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0F33F311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57007E1C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48F2D515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26E56976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4A0B9DBF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52D65191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6A365FB0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4301BFC6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3526EACB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310A3BBF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70A2EB98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353524EC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2A68E9" w:rsidRPr="004F621E" w14:paraId="5CFF1A9E" w14:textId="77777777" w:rsidTr="002A68E9">
        <w:trPr>
          <w:trHeight w:val="187"/>
        </w:trPr>
        <w:tc>
          <w:tcPr>
            <w:tcW w:w="3119" w:type="dxa"/>
            <w:shd w:val="clear" w:color="auto" w:fill="auto"/>
            <w:vAlign w:val="center"/>
          </w:tcPr>
          <w:p w14:paraId="04C0F591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79996A0E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0D8685A3" w14:textId="77777777" w:rsidR="002A68E9" w:rsidRPr="004F621E" w:rsidRDefault="002A68E9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7CC17D14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25E85151" w14:textId="77777777" w:rsidR="002A68E9" w:rsidRPr="004F621E" w:rsidRDefault="002A68E9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shd w:val="clear" w:color="auto" w:fill="auto"/>
            <w:vAlign w:val="center"/>
          </w:tcPr>
          <w:p w14:paraId="5C845D60" w14:textId="77777777" w:rsidR="002A68E9" w:rsidRPr="004F621E" w:rsidRDefault="002A68E9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EC69BC" w:rsidRPr="004F621E" w14:paraId="10F34E39" w14:textId="77777777" w:rsidTr="0057501F">
        <w:trPr>
          <w:trHeight w:val="187"/>
        </w:trPr>
        <w:tc>
          <w:tcPr>
            <w:tcW w:w="3119" w:type="dxa"/>
            <w:vMerge w:val="restart"/>
            <w:shd w:val="clear" w:color="auto" w:fill="auto"/>
            <w:vAlign w:val="top"/>
          </w:tcPr>
          <w:p w14:paraId="263493F7" w14:textId="6FC06400" w:rsidR="00EC69BC" w:rsidRPr="004F621E" w:rsidRDefault="00AA044F" w:rsidP="0057501F">
            <w:pPr>
              <w:rPr>
                <w:sz w:val="6"/>
                <w:szCs w:val="6"/>
                <w:lang w:val="en-GB"/>
              </w:rPr>
            </w:pPr>
            <w:r>
              <w:rPr>
                <w:lang w:val="en-GB"/>
              </w:rPr>
              <w:t>h</w:t>
            </w:r>
            <w:r w:rsidR="00EC69BC" w:rsidRPr="004F621E">
              <w:rPr>
                <w:lang w:val="en-GB"/>
              </w:rPr>
              <w:t>ospitalization (dates, diagnosis)</w:t>
            </w:r>
          </w:p>
        </w:tc>
        <w:tc>
          <w:tcPr>
            <w:tcW w:w="689" w:type="dxa"/>
            <w:shd w:val="clear" w:color="auto" w:fill="FFFFFF" w:themeFill="background1"/>
            <w:vAlign w:val="center"/>
          </w:tcPr>
          <w:p w14:paraId="4A1D361C" w14:textId="1EB65FBF" w:rsidR="00EC69BC" w:rsidRPr="00AD77FE" w:rsidRDefault="00EC69BC" w:rsidP="002A68E9">
            <w:pPr>
              <w:rPr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5DB19FAB" w14:textId="77777777" w:rsidR="00EC69BC" w:rsidRPr="004F621E" w:rsidRDefault="00EC69BC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0247589D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061F2B52" w14:textId="77777777" w:rsidR="00EC69BC" w:rsidRPr="004F621E" w:rsidRDefault="00EC69BC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 w:val="restart"/>
            <w:shd w:val="clear" w:color="auto" w:fill="FFFFFF" w:themeFill="background1"/>
            <w:vAlign w:val="center"/>
          </w:tcPr>
          <w:p w14:paraId="74CDA9AD" w14:textId="4278AC0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EC69BC" w:rsidRPr="004F621E" w14:paraId="39B20682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0A383B08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2A3D6B30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1145DCA5" w14:textId="77777777" w:rsidR="00EC69BC" w:rsidRPr="004F621E" w:rsidRDefault="00EC69BC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402E4F01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4B99A185" w14:textId="77777777" w:rsidR="00EC69BC" w:rsidRPr="004F621E" w:rsidRDefault="00EC69BC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5FD64215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EC69BC" w:rsidRPr="004F621E" w14:paraId="14633993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7260DD55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0917FC7E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783E35ED" w14:textId="77777777" w:rsidR="00EC69BC" w:rsidRPr="004F621E" w:rsidRDefault="00EC69BC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05A7C23B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0FD3121A" w14:textId="77777777" w:rsidR="00EC69BC" w:rsidRPr="004F621E" w:rsidRDefault="00EC69BC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2F6A198E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EC69BC" w:rsidRPr="004F621E" w14:paraId="787E7A92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268A5D87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2532D199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299F8DFC" w14:textId="77777777" w:rsidR="00EC69BC" w:rsidRPr="004F621E" w:rsidRDefault="00EC69BC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6916C740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29E6BFC3" w14:textId="77777777" w:rsidR="00EC69BC" w:rsidRPr="004F621E" w:rsidRDefault="00EC69BC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145769B1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EC69BC" w:rsidRPr="004F621E" w14:paraId="4FDBA0DE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0E2B3A1C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2B610EBA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457EC525" w14:textId="77777777" w:rsidR="00EC69BC" w:rsidRPr="004F621E" w:rsidRDefault="00EC69BC" w:rsidP="002A68E9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2B5DF289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4E2E404B" w14:textId="77777777" w:rsidR="00EC69BC" w:rsidRPr="004F621E" w:rsidRDefault="00EC69BC" w:rsidP="002A68E9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5F6564DF" w14:textId="77777777" w:rsidR="00EC69BC" w:rsidRPr="004F621E" w:rsidRDefault="00EC69BC" w:rsidP="002A68E9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5E877CB0" w14:textId="77777777" w:rsidTr="00BC6EB1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61AC440F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</w:tcPr>
          <w:p w14:paraId="28BBE1F8" w14:textId="27891174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4AD8BDDC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</w:tcPr>
          <w:p w14:paraId="77F887CC" w14:textId="1B93F4F0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147E8603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</w:tcPr>
          <w:p w14:paraId="54E7DFF4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4940030E" w14:textId="77777777" w:rsidTr="00602468">
        <w:trPr>
          <w:trHeight w:val="187"/>
        </w:trPr>
        <w:tc>
          <w:tcPr>
            <w:tcW w:w="3119" w:type="dxa"/>
            <w:shd w:val="clear" w:color="auto" w:fill="auto"/>
            <w:vAlign w:val="center"/>
          </w:tcPr>
          <w:p w14:paraId="7A31BC5C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</w:tcPr>
          <w:p w14:paraId="61141C11" w14:textId="3C16B6F0" w:rsidR="0057501F" w:rsidRPr="004F621E" w:rsidRDefault="0057501F" w:rsidP="0057501F">
            <w:pPr>
              <w:rPr>
                <w:b/>
                <w:bCs/>
                <w:sz w:val="6"/>
                <w:szCs w:val="6"/>
                <w:lang w:val="en-GB"/>
              </w:rPr>
            </w:pPr>
            <w:r w:rsidRPr="004F621E">
              <w:rPr>
                <w:b/>
                <w:bCs/>
                <w:sz w:val="21"/>
                <w:szCs w:val="21"/>
                <w:lang w:val="en-GB"/>
              </w:rPr>
              <w:t>No</w:t>
            </w:r>
          </w:p>
        </w:tc>
        <w:tc>
          <w:tcPr>
            <w:tcW w:w="452" w:type="dxa"/>
            <w:shd w:val="clear" w:color="auto" w:fill="auto"/>
          </w:tcPr>
          <w:p w14:paraId="04545BB5" w14:textId="77777777" w:rsidR="0057501F" w:rsidRPr="004F621E" w:rsidRDefault="0057501F" w:rsidP="0057501F">
            <w:pPr>
              <w:ind w:left="-800" w:firstLine="800"/>
              <w:rPr>
                <w:b/>
                <w:bCs/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</w:tcPr>
          <w:p w14:paraId="5B85A1C0" w14:textId="3EC4F9A2" w:rsidR="0057501F" w:rsidRPr="004F621E" w:rsidRDefault="0057501F" w:rsidP="0057501F">
            <w:pPr>
              <w:rPr>
                <w:b/>
                <w:bCs/>
                <w:sz w:val="6"/>
                <w:szCs w:val="6"/>
                <w:lang w:val="en-GB"/>
              </w:rPr>
            </w:pPr>
            <w:r w:rsidRPr="004F621E">
              <w:rPr>
                <w:b/>
                <w:bCs/>
                <w:sz w:val="21"/>
                <w:szCs w:val="21"/>
                <w:lang w:val="en-GB"/>
              </w:rPr>
              <w:t>Yes</w:t>
            </w:r>
          </w:p>
        </w:tc>
        <w:tc>
          <w:tcPr>
            <w:tcW w:w="461" w:type="dxa"/>
            <w:shd w:val="clear" w:color="auto" w:fill="auto"/>
          </w:tcPr>
          <w:p w14:paraId="7067B38F" w14:textId="77777777" w:rsidR="0057501F" w:rsidRPr="004F621E" w:rsidRDefault="0057501F" w:rsidP="0057501F">
            <w:pPr>
              <w:ind w:left="-800" w:firstLine="80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5271" w:type="dxa"/>
            <w:shd w:val="clear" w:color="auto" w:fill="auto"/>
          </w:tcPr>
          <w:p w14:paraId="309B19F8" w14:textId="62A41770" w:rsidR="0057501F" w:rsidRPr="004F621E" w:rsidRDefault="0057501F" w:rsidP="0057501F">
            <w:pPr>
              <w:rPr>
                <w:b/>
                <w:bCs/>
                <w:sz w:val="6"/>
                <w:szCs w:val="6"/>
                <w:lang w:val="en-GB"/>
              </w:rPr>
            </w:pPr>
            <w:r w:rsidRPr="004F621E">
              <w:rPr>
                <w:rStyle w:val="Uwydatnienie"/>
                <w:b/>
                <w:bCs/>
                <w:lang w:val="en-GB"/>
              </w:rPr>
              <w:t>If, yes describe the type</w:t>
            </w:r>
          </w:p>
        </w:tc>
      </w:tr>
      <w:tr w:rsidR="0057501F" w:rsidRPr="004F621E" w14:paraId="7AD84E05" w14:textId="77777777" w:rsidTr="0057501F">
        <w:trPr>
          <w:trHeight w:val="187"/>
        </w:trPr>
        <w:tc>
          <w:tcPr>
            <w:tcW w:w="3119" w:type="dxa"/>
            <w:vMerge w:val="restart"/>
            <w:shd w:val="clear" w:color="auto" w:fill="auto"/>
            <w:vAlign w:val="top"/>
          </w:tcPr>
          <w:p w14:paraId="1A0FD13D" w14:textId="4D4C8D0A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  <w:r w:rsidRPr="004F621E">
              <w:rPr>
                <w:lang w:val="en-GB"/>
              </w:rPr>
              <w:t>family diseases</w:t>
            </w:r>
          </w:p>
        </w:tc>
        <w:tc>
          <w:tcPr>
            <w:tcW w:w="689" w:type="dxa"/>
            <w:shd w:val="clear" w:color="auto" w:fill="FFFFFF" w:themeFill="background1"/>
            <w:vAlign w:val="center"/>
          </w:tcPr>
          <w:p w14:paraId="6BDACCBA" w14:textId="5583F1A9" w:rsidR="0057501F" w:rsidRPr="00AD77FE" w:rsidRDefault="0057501F" w:rsidP="0057501F">
            <w:pPr>
              <w:rPr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43ECE4EB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7216F431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75A3006C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 w:val="restart"/>
            <w:shd w:val="clear" w:color="auto" w:fill="FFFFFF" w:themeFill="background1"/>
            <w:vAlign w:val="center"/>
          </w:tcPr>
          <w:p w14:paraId="09541C8F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02229961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425D178C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085D1CAC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7721988B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5EE61730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3C146EAB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76E674FA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55792288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562B3007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51DE63B8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5BA473B7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4EF82692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20EC88E1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2D4BF169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6A539558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564DC28A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002D0220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59B73EDE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65F3C229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536C7C41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03E7AFE5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18D146DF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003372F9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50CE5AFA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1784FC38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63CCB893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3FD1BD23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6C51CA78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3A818DA4" w14:textId="77777777" w:rsidTr="009F2FE0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5369C0B2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1B124A67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27BD0DD0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1AC7A77A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7870AEA9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15E98434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24A18222" w14:textId="77777777" w:rsidTr="002A68E9">
        <w:trPr>
          <w:trHeight w:val="187"/>
        </w:trPr>
        <w:tc>
          <w:tcPr>
            <w:tcW w:w="3119" w:type="dxa"/>
            <w:shd w:val="clear" w:color="auto" w:fill="auto"/>
            <w:vAlign w:val="center"/>
          </w:tcPr>
          <w:p w14:paraId="7E69DB03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3E041028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3CEC90FE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5A833E88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7802D493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shd w:val="clear" w:color="auto" w:fill="auto"/>
            <w:vAlign w:val="center"/>
          </w:tcPr>
          <w:p w14:paraId="1FA1FE32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330DC4CE" w14:textId="77777777" w:rsidTr="0057501F">
        <w:trPr>
          <w:trHeight w:val="187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14:paraId="51AD2B18" w14:textId="3A828B48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  <w:r w:rsidRPr="004F621E">
              <w:rPr>
                <w:lang w:val="en-GB"/>
              </w:rPr>
              <w:t>other information</w:t>
            </w:r>
          </w:p>
        </w:tc>
        <w:tc>
          <w:tcPr>
            <w:tcW w:w="689" w:type="dxa"/>
            <w:shd w:val="clear" w:color="auto" w:fill="FFFFFF" w:themeFill="background1"/>
            <w:vAlign w:val="center"/>
          </w:tcPr>
          <w:p w14:paraId="7B5B0E42" w14:textId="41DAC0FA" w:rsidR="0057501F" w:rsidRPr="00AD77FE" w:rsidRDefault="0057501F" w:rsidP="0057501F">
            <w:pPr>
              <w:rPr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6F3EF24F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FFFFFF" w:themeFill="background1"/>
            <w:vAlign w:val="center"/>
          </w:tcPr>
          <w:p w14:paraId="5CE2B61C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0071424B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 w:val="restart"/>
            <w:shd w:val="clear" w:color="auto" w:fill="FFFFFF" w:themeFill="background1"/>
            <w:vAlign w:val="center"/>
          </w:tcPr>
          <w:p w14:paraId="1408DCDD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6FBA17D3" w14:textId="77777777" w:rsidTr="0057501F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70BF33DF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7235F0A3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1A5D9C85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144A652C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05180E12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06E08E27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7F7A0241" w14:textId="77777777" w:rsidTr="0057501F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1377A0ED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6F654DD5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1C67C4E4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53F91081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14FB0F1D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7E7F94BD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7039D3AD" w14:textId="77777777" w:rsidTr="0057501F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7CAA6211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2F8111D9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05968C6D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7B95D5DC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3E3A55D4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5EFB780F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28967853" w14:textId="77777777" w:rsidTr="0057501F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42D004A9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414F9399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24DE2402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791828E1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2EE53CDF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2B5CF7AD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  <w:tr w:rsidR="0057501F" w:rsidRPr="004F621E" w14:paraId="0DDB8047" w14:textId="77777777" w:rsidTr="0057501F">
        <w:trPr>
          <w:trHeight w:val="187"/>
        </w:trPr>
        <w:tc>
          <w:tcPr>
            <w:tcW w:w="3119" w:type="dxa"/>
            <w:vMerge/>
            <w:shd w:val="clear" w:color="auto" w:fill="auto"/>
            <w:vAlign w:val="center"/>
          </w:tcPr>
          <w:p w14:paraId="01A6B176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14:paraId="72F29F75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52" w:type="dxa"/>
            <w:shd w:val="clear" w:color="auto" w:fill="auto"/>
          </w:tcPr>
          <w:p w14:paraId="60DC300F" w14:textId="77777777" w:rsidR="0057501F" w:rsidRPr="004F621E" w:rsidRDefault="0057501F" w:rsidP="0057501F">
            <w:pPr>
              <w:ind w:left="-800" w:firstLine="800"/>
              <w:rPr>
                <w:sz w:val="6"/>
                <w:szCs w:val="6"/>
                <w:lang w:val="en-GB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7A2C8BAF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  <w:tc>
          <w:tcPr>
            <w:tcW w:w="461" w:type="dxa"/>
            <w:shd w:val="clear" w:color="auto" w:fill="auto"/>
          </w:tcPr>
          <w:p w14:paraId="19F7A96B" w14:textId="77777777" w:rsidR="0057501F" w:rsidRPr="004F621E" w:rsidRDefault="0057501F" w:rsidP="0057501F">
            <w:pPr>
              <w:ind w:left="-800" w:firstLine="800"/>
              <w:jc w:val="center"/>
              <w:rPr>
                <w:lang w:val="en-GB"/>
              </w:rPr>
            </w:pPr>
          </w:p>
        </w:tc>
        <w:tc>
          <w:tcPr>
            <w:tcW w:w="5271" w:type="dxa"/>
            <w:vMerge/>
            <w:shd w:val="clear" w:color="auto" w:fill="FFFFFF" w:themeFill="background1"/>
            <w:vAlign w:val="center"/>
          </w:tcPr>
          <w:p w14:paraId="4D2B36A0" w14:textId="77777777" w:rsidR="0057501F" w:rsidRPr="004F621E" w:rsidRDefault="0057501F" w:rsidP="0057501F">
            <w:pPr>
              <w:rPr>
                <w:sz w:val="6"/>
                <w:szCs w:val="6"/>
                <w:lang w:val="en-GB"/>
              </w:rPr>
            </w:pPr>
          </w:p>
        </w:tc>
      </w:tr>
    </w:tbl>
    <w:p w14:paraId="173728DC" w14:textId="4036A995" w:rsidR="00232876" w:rsidRPr="004F621E" w:rsidRDefault="00232876" w:rsidP="00FD35A6">
      <w:pPr>
        <w:rPr>
          <w:lang w:val="en-GB"/>
        </w:rPr>
      </w:pPr>
    </w:p>
    <w:p w14:paraId="075D53FF" w14:textId="37EC7B27" w:rsidR="0057501F" w:rsidRPr="004F621E" w:rsidRDefault="001B223B" w:rsidP="0057501F">
      <w:pPr>
        <w:pStyle w:val="Nagwek1"/>
        <w:rPr>
          <w:lang w:val="en-GB"/>
        </w:rPr>
      </w:pPr>
      <w:r w:rsidRPr="004F621E">
        <w:rPr>
          <w:lang w:val="en-GB"/>
        </w:rPr>
        <w:t>M</w:t>
      </w:r>
      <w:r w:rsidR="0057501F" w:rsidRPr="004F621E">
        <w:rPr>
          <w:lang w:val="en-GB"/>
        </w:rPr>
        <w:t>edical examination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658"/>
        <w:gridCol w:w="469"/>
        <w:gridCol w:w="175"/>
        <w:gridCol w:w="645"/>
        <w:gridCol w:w="1966"/>
        <w:gridCol w:w="827"/>
        <w:gridCol w:w="827"/>
        <w:gridCol w:w="1432"/>
        <w:gridCol w:w="2801"/>
      </w:tblGrid>
      <w:tr w:rsidR="00F23605" w:rsidRPr="004F621E" w14:paraId="7C682087" w14:textId="77777777" w:rsidTr="0040617B">
        <w:trPr>
          <w:trHeight w:val="360"/>
        </w:trPr>
        <w:tc>
          <w:tcPr>
            <w:tcW w:w="10800" w:type="dxa"/>
            <w:gridSpan w:val="9"/>
            <w:shd w:val="clear" w:color="auto" w:fill="auto"/>
          </w:tcPr>
          <w:p w14:paraId="338B271C" w14:textId="50E4EF87" w:rsidR="00F23605" w:rsidRPr="004F621E" w:rsidRDefault="00F23605" w:rsidP="00FF008A">
            <w:pPr>
              <w:pStyle w:val="Bezodstpw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General information</w:t>
            </w:r>
          </w:p>
        </w:tc>
      </w:tr>
      <w:tr w:rsidR="001B223B" w:rsidRPr="004F621E" w14:paraId="1DE057A4" w14:textId="77777777" w:rsidTr="00666F20">
        <w:trPr>
          <w:trHeight w:val="360"/>
        </w:trPr>
        <w:tc>
          <w:tcPr>
            <w:tcW w:w="1658" w:type="dxa"/>
            <w:shd w:val="clear" w:color="auto" w:fill="auto"/>
            <w:vAlign w:val="center"/>
          </w:tcPr>
          <w:p w14:paraId="5AD2DDF2" w14:textId="289E2F8B" w:rsidR="000625E9" w:rsidRPr="004F621E" w:rsidRDefault="000625E9" w:rsidP="00666F20">
            <w:pPr>
              <w:pStyle w:val="Bezodstpw"/>
              <w:rPr>
                <w:lang w:val="en-GB"/>
              </w:rPr>
            </w:pPr>
            <w:proofErr w:type="spellStart"/>
            <w:r w:rsidRPr="004F621E">
              <w:rPr>
                <w:lang w:val="en-GB"/>
              </w:rPr>
              <w:t>Hight</w:t>
            </w:r>
            <w:proofErr w:type="spellEnd"/>
            <w:r w:rsidRPr="004F621E">
              <w:rPr>
                <w:lang w:val="en-GB"/>
              </w:rPr>
              <w:t xml:space="preserve"> in cm</w:t>
            </w:r>
          </w:p>
        </w:tc>
        <w:tc>
          <w:tcPr>
            <w:tcW w:w="1289" w:type="dxa"/>
            <w:gridSpan w:val="3"/>
            <w:shd w:val="clear" w:color="auto" w:fill="FFFFFF" w:themeFill="background1"/>
          </w:tcPr>
          <w:p w14:paraId="66996E8B" w14:textId="002A15D5" w:rsidR="000625E9" w:rsidRPr="004F621E" w:rsidRDefault="000625E9" w:rsidP="00FF008A">
            <w:pPr>
              <w:rPr>
                <w:lang w:val="en-GB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2732BE56" w14:textId="7ECE6ED1" w:rsidR="000625E9" w:rsidRPr="004F621E" w:rsidRDefault="000625E9" w:rsidP="00666F20">
            <w:pPr>
              <w:pStyle w:val="Bezodstpw"/>
              <w:jc w:val="right"/>
              <w:rPr>
                <w:lang w:val="en-GB"/>
              </w:rPr>
            </w:pPr>
            <w:r w:rsidRPr="004F621E">
              <w:rPr>
                <w:lang w:val="en-GB"/>
              </w:rPr>
              <w:t>Wight in kg</w:t>
            </w:r>
          </w:p>
        </w:tc>
        <w:tc>
          <w:tcPr>
            <w:tcW w:w="1654" w:type="dxa"/>
            <w:gridSpan w:val="2"/>
            <w:shd w:val="clear" w:color="auto" w:fill="FFFFFF" w:themeFill="background1"/>
          </w:tcPr>
          <w:p w14:paraId="53F6FCFD" w14:textId="69944C24" w:rsidR="000625E9" w:rsidRPr="004F621E" w:rsidRDefault="000625E9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60BCBC09" w14:textId="76261EBF" w:rsidR="000625E9" w:rsidRPr="004F621E" w:rsidRDefault="00AA5730" w:rsidP="00666F20">
            <w:pPr>
              <w:pStyle w:val="Bezodstpw"/>
              <w:jc w:val="right"/>
              <w:rPr>
                <w:lang w:val="en-GB"/>
              </w:rPr>
            </w:pPr>
            <w:r w:rsidRPr="004F621E">
              <w:rPr>
                <w:lang w:val="en-GB"/>
              </w:rPr>
              <w:t>Pulse</w:t>
            </w:r>
          </w:p>
        </w:tc>
        <w:tc>
          <w:tcPr>
            <w:tcW w:w="2801" w:type="dxa"/>
            <w:shd w:val="clear" w:color="auto" w:fill="FFFFFF" w:themeFill="background1"/>
            <w:vAlign w:val="center"/>
          </w:tcPr>
          <w:p w14:paraId="43869A75" w14:textId="7939F105" w:rsidR="000625E9" w:rsidRPr="004F621E" w:rsidRDefault="001B223B" w:rsidP="00666F20">
            <w:pPr>
              <w:pStyle w:val="Bezodstpw"/>
              <w:jc w:val="right"/>
              <w:rPr>
                <w:lang w:val="en-GB"/>
              </w:rPr>
            </w:pPr>
            <w:r w:rsidRPr="004F621E">
              <w:rPr>
                <w:lang w:val="en-GB"/>
              </w:rPr>
              <w:t xml:space="preserve">  per min</w:t>
            </w:r>
          </w:p>
        </w:tc>
      </w:tr>
      <w:tr w:rsidR="000625E9" w:rsidRPr="004F621E" w14:paraId="6B10F430" w14:textId="77777777" w:rsidTr="00F3756E">
        <w:trPr>
          <w:trHeight w:hRule="exact" w:val="187"/>
        </w:trPr>
        <w:tc>
          <w:tcPr>
            <w:tcW w:w="1658" w:type="dxa"/>
            <w:shd w:val="clear" w:color="auto" w:fill="auto"/>
          </w:tcPr>
          <w:p w14:paraId="4309415B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  <w:tc>
          <w:tcPr>
            <w:tcW w:w="1289" w:type="dxa"/>
            <w:gridSpan w:val="3"/>
            <w:shd w:val="clear" w:color="auto" w:fill="auto"/>
          </w:tcPr>
          <w:p w14:paraId="551D1759" w14:textId="77777777" w:rsidR="000625E9" w:rsidRPr="004F621E" w:rsidRDefault="000625E9" w:rsidP="000625E9">
            <w:pPr>
              <w:rPr>
                <w:lang w:val="en-GB"/>
              </w:rPr>
            </w:pPr>
          </w:p>
        </w:tc>
        <w:tc>
          <w:tcPr>
            <w:tcW w:w="1966" w:type="dxa"/>
            <w:shd w:val="clear" w:color="auto" w:fill="auto"/>
          </w:tcPr>
          <w:p w14:paraId="5815A29F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  <w:tc>
          <w:tcPr>
            <w:tcW w:w="1654" w:type="dxa"/>
            <w:gridSpan w:val="2"/>
          </w:tcPr>
          <w:p w14:paraId="510CA02D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  <w:tc>
          <w:tcPr>
            <w:tcW w:w="1432" w:type="dxa"/>
            <w:shd w:val="clear" w:color="auto" w:fill="auto"/>
          </w:tcPr>
          <w:p w14:paraId="6C69C632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  <w:tc>
          <w:tcPr>
            <w:tcW w:w="2801" w:type="dxa"/>
            <w:shd w:val="clear" w:color="auto" w:fill="auto"/>
          </w:tcPr>
          <w:p w14:paraId="30E562ED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</w:tr>
      <w:tr w:rsidR="000625E9" w:rsidRPr="004F621E" w14:paraId="56913273" w14:textId="77777777" w:rsidTr="00666F20">
        <w:trPr>
          <w:trHeight w:val="360"/>
        </w:trPr>
        <w:tc>
          <w:tcPr>
            <w:tcW w:w="1658" w:type="dxa"/>
            <w:shd w:val="clear" w:color="auto" w:fill="auto"/>
            <w:vAlign w:val="center"/>
          </w:tcPr>
          <w:p w14:paraId="5938FC76" w14:textId="4ACE953A" w:rsidR="000625E9" w:rsidRPr="004F621E" w:rsidRDefault="000625E9" w:rsidP="00666F20">
            <w:pPr>
              <w:pStyle w:val="Bezodstpw"/>
              <w:rPr>
                <w:lang w:val="en-GB"/>
              </w:rPr>
            </w:pPr>
            <w:r w:rsidRPr="004F621E">
              <w:rPr>
                <w:lang w:val="en-GB"/>
              </w:rPr>
              <w:t>Blood pressure</w:t>
            </w:r>
          </w:p>
        </w:tc>
        <w:tc>
          <w:tcPr>
            <w:tcW w:w="3255" w:type="dxa"/>
            <w:gridSpan w:val="4"/>
            <w:shd w:val="clear" w:color="auto" w:fill="FFFFFF" w:themeFill="background1"/>
            <w:vAlign w:val="center"/>
          </w:tcPr>
          <w:p w14:paraId="211996DA" w14:textId="3EE04347" w:rsidR="000625E9" w:rsidRPr="004F621E" w:rsidRDefault="000625E9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654" w:type="dxa"/>
            <w:gridSpan w:val="2"/>
          </w:tcPr>
          <w:p w14:paraId="51D16466" w14:textId="77777777" w:rsidR="000625E9" w:rsidRPr="004F621E" w:rsidRDefault="000625E9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1432" w:type="dxa"/>
            <w:shd w:val="clear" w:color="auto" w:fill="auto"/>
          </w:tcPr>
          <w:p w14:paraId="6DBCE343" w14:textId="455465C7" w:rsidR="000625E9" w:rsidRPr="004F621E" w:rsidRDefault="000625E9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2801" w:type="dxa"/>
            <w:shd w:val="clear" w:color="auto" w:fill="auto"/>
          </w:tcPr>
          <w:p w14:paraId="026778C8" w14:textId="77777777" w:rsidR="000625E9" w:rsidRPr="004F621E" w:rsidRDefault="000625E9" w:rsidP="00FF008A">
            <w:pPr>
              <w:pStyle w:val="Bezodstpw"/>
              <w:rPr>
                <w:lang w:val="en-GB"/>
              </w:rPr>
            </w:pPr>
          </w:p>
        </w:tc>
      </w:tr>
      <w:tr w:rsidR="000625E9" w:rsidRPr="004F621E" w14:paraId="600AA140" w14:textId="77777777" w:rsidTr="00F3756E">
        <w:trPr>
          <w:trHeight w:hRule="exact" w:val="187"/>
        </w:trPr>
        <w:tc>
          <w:tcPr>
            <w:tcW w:w="1658" w:type="dxa"/>
            <w:shd w:val="clear" w:color="auto" w:fill="auto"/>
          </w:tcPr>
          <w:p w14:paraId="1DC7CDF1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  <w:tc>
          <w:tcPr>
            <w:tcW w:w="1289" w:type="dxa"/>
            <w:gridSpan w:val="3"/>
            <w:shd w:val="clear" w:color="auto" w:fill="auto"/>
          </w:tcPr>
          <w:p w14:paraId="153450A0" w14:textId="77777777" w:rsidR="000625E9" w:rsidRPr="004F621E" w:rsidRDefault="000625E9" w:rsidP="000625E9">
            <w:pPr>
              <w:rPr>
                <w:lang w:val="en-GB"/>
              </w:rPr>
            </w:pPr>
          </w:p>
        </w:tc>
        <w:tc>
          <w:tcPr>
            <w:tcW w:w="1966" w:type="dxa"/>
            <w:shd w:val="clear" w:color="auto" w:fill="auto"/>
          </w:tcPr>
          <w:p w14:paraId="1305B4D6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  <w:tc>
          <w:tcPr>
            <w:tcW w:w="1654" w:type="dxa"/>
            <w:gridSpan w:val="2"/>
          </w:tcPr>
          <w:p w14:paraId="5CF73DBF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  <w:tc>
          <w:tcPr>
            <w:tcW w:w="1432" w:type="dxa"/>
            <w:shd w:val="clear" w:color="auto" w:fill="auto"/>
          </w:tcPr>
          <w:p w14:paraId="1408B795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  <w:tc>
          <w:tcPr>
            <w:tcW w:w="2801" w:type="dxa"/>
            <w:shd w:val="clear" w:color="auto" w:fill="auto"/>
          </w:tcPr>
          <w:p w14:paraId="2D7797E3" w14:textId="77777777" w:rsidR="000625E9" w:rsidRPr="004F621E" w:rsidRDefault="000625E9" w:rsidP="000625E9">
            <w:pPr>
              <w:pStyle w:val="Bezodstpw"/>
              <w:rPr>
                <w:lang w:val="en-GB"/>
              </w:rPr>
            </w:pPr>
          </w:p>
        </w:tc>
      </w:tr>
      <w:tr w:rsidR="00927246" w:rsidRPr="004F621E" w14:paraId="79BF06BE" w14:textId="77777777" w:rsidTr="00F61566">
        <w:trPr>
          <w:trHeight w:val="360"/>
        </w:trPr>
        <w:tc>
          <w:tcPr>
            <w:tcW w:w="10800" w:type="dxa"/>
            <w:gridSpan w:val="9"/>
            <w:shd w:val="clear" w:color="auto" w:fill="auto"/>
          </w:tcPr>
          <w:p w14:paraId="368725B9" w14:textId="2792EB9C" w:rsidR="00927246" w:rsidRPr="004F621E" w:rsidRDefault="00927246" w:rsidP="00FF008A">
            <w:pPr>
              <w:pStyle w:val="Bezodstpw"/>
              <w:rPr>
                <w:lang w:val="en-GB"/>
              </w:rPr>
            </w:pPr>
            <w:r w:rsidRPr="002476CE">
              <w:rPr>
                <w:b/>
                <w:bCs/>
                <w:lang w:val="en-GB"/>
              </w:rPr>
              <w:t>Physical exam</w:t>
            </w:r>
            <w:r>
              <w:rPr>
                <w:b/>
                <w:bCs/>
                <w:lang w:val="en-GB"/>
              </w:rPr>
              <w:t>ination</w:t>
            </w:r>
            <w:r w:rsidRPr="002476CE">
              <w:rPr>
                <w:b/>
                <w:bCs/>
                <w:lang w:val="en-GB"/>
              </w:rPr>
              <w:t xml:space="preserve"> of the systems</w:t>
            </w:r>
            <w:r>
              <w:rPr>
                <w:b/>
                <w:bCs/>
                <w:lang w:val="en-GB"/>
              </w:rPr>
              <w:t xml:space="preserve"> (insert X if applicable)</w:t>
            </w:r>
          </w:p>
        </w:tc>
      </w:tr>
      <w:tr w:rsidR="00F23605" w:rsidRPr="004F621E" w14:paraId="3C0E6A98" w14:textId="77777777" w:rsidTr="00666F20">
        <w:trPr>
          <w:trHeight w:val="360"/>
        </w:trPr>
        <w:tc>
          <w:tcPr>
            <w:tcW w:w="1658" w:type="dxa"/>
            <w:shd w:val="clear" w:color="auto" w:fill="auto"/>
          </w:tcPr>
          <w:p w14:paraId="6ED53A5F" w14:textId="3C1CEDFE" w:rsidR="00F23605" w:rsidRPr="00F23605" w:rsidRDefault="00F23605" w:rsidP="00FF008A">
            <w:pPr>
              <w:pStyle w:val="Bezodstpw"/>
              <w:rPr>
                <w:b/>
                <w:bCs/>
              </w:rPr>
            </w:pPr>
          </w:p>
        </w:tc>
        <w:tc>
          <w:tcPr>
            <w:tcW w:w="469" w:type="dxa"/>
            <w:shd w:val="clear" w:color="auto" w:fill="auto"/>
          </w:tcPr>
          <w:p w14:paraId="65EE8EC9" w14:textId="77777777" w:rsidR="00F23605" w:rsidRPr="004F621E" w:rsidRDefault="00F23605" w:rsidP="00FF008A">
            <w:pPr>
              <w:rPr>
                <w:lang w:val="en-GB"/>
              </w:rPr>
            </w:pPr>
          </w:p>
        </w:tc>
        <w:tc>
          <w:tcPr>
            <w:tcW w:w="820" w:type="dxa"/>
            <w:gridSpan w:val="2"/>
            <w:shd w:val="clear" w:color="auto" w:fill="FFFFFF" w:themeFill="background1"/>
          </w:tcPr>
          <w:p w14:paraId="052D3FF5" w14:textId="3C81DB60" w:rsidR="00F23605" w:rsidRPr="002476CE" w:rsidRDefault="00F23605" w:rsidP="00FF008A">
            <w:pPr>
              <w:rPr>
                <w:highlight w:val="yellow"/>
                <w:lang w:val="en-GB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33FB4DC8" w14:textId="5E183324" w:rsidR="00F23605" w:rsidRPr="002476CE" w:rsidRDefault="00F23605" w:rsidP="00666F20">
            <w:pPr>
              <w:pStyle w:val="Bezodstpw"/>
              <w:rPr>
                <w:lang w:val="en-GB"/>
              </w:rPr>
            </w:pPr>
            <w:r w:rsidRPr="002476CE">
              <w:rPr>
                <w:lang w:val="en-GB"/>
              </w:rPr>
              <w:t xml:space="preserve">Healthy </w:t>
            </w:r>
          </w:p>
        </w:tc>
        <w:tc>
          <w:tcPr>
            <w:tcW w:w="827" w:type="dxa"/>
            <w:vAlign w:val="center"/>
          </w:tcPr>
          <w:p w14:paraId="4C45D8CA" w14:textId="77777777" w:rsidR="00F23605" w:rsidRPr="002476CE" w:rsidRDefault="00F23605" w:rsidP="00666F20">
            <w:pPr>
              <w:pStyle w:val="Bezodstpw"/>
              <w:rPr>
                <w:lang w:val="en-GB"/>
              </w:rPr>
            </w:pP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4AE3B8D6" w14:textId="3F8E2C4A" w:rsidR="00F23605" w:rsidRPr="002476CE" w:rsidRDefault="00F23605" w:rsidP="00666F20">
            <w:pPr>
              <w:pStyle w:val="Bezodstpw"/>
              <w:rPr>
                <w:lang w:val="en-GB"/>
              </w:rPr>
            </w:pPr>
          </w:p>
        </w:tc>
        <w:tc>
          <w:tcPr>
            <w:tcW w:w="4233" w:type="dxa"/>
            <w:gridSpan w:val="2"/>
            <w:shd w:val="clear" w:color="auto" w:fill="auto"/>
            <w:vAlign w:val="center"/>
          </w:tcPr>
          <w:p w14:paraId="5C3017D0" w14:textId="6D5EE9A2" w:rsidR="00F23605" w:rsidRPr="004F621E" w:rsidRDefault="00F23605" w:rsidP="00666F20">
            <w:pPr>
              <w:pStyle w:val="Bezodstpw"/>
              <w:rPr>
                <w:lang w:val="en-GB"/>
              </w:rPr>
            </w:pPr>
            <w:r w:rsidRPr="002476CE">
              <w:rPr>
                <w:lang w:val="en-GB"/>
              </w:rPr>
              <w:t>Further tests needed</w:t>
            </w:r>
          </w:p>
        </w:tc>
      </w:tr>
      <w:tr w:rsidR="00F23605" w:rsidRPr="004F621E" w14:paraId="5EF828BA" w14:textId="77777777" w:rsidTr="00E10457">
        <w:trPr>
          <w:trHeight w:val="360"/>
        </w:trPr>
        <w:tc>
          <w:tcPr>
            <w:tcW w:w="10800" w:type="dxa"/>
            <w:gridSpan w:val="9"/>
            <w:shd w:val="clear" w:color="auto" w:fill="auto"/>
            <w:vAlign w:val="center"/>
          </w:tcPr>
          <w:p w14:paraId="673FF334" w14:textId="77777777" w:rsidR="00E10457" w:rsidRDefault="00E10457" w:rsidP="00E10457">
            <w:pPr>
              <w:pStyle w:val="Bezodstpw"/>
              <w:rPr>
                <w:b/>
                <w:bCs/>
                <w:lang w:val="en-GB"/>
              </w:rPr>
            </w:pPr>
          </w:p>
          <w:p w14:paraId="27F535CE" w14:textId="051DE752" w:rsidR="00F23605" w:rsidRDefault="00F23605" w:rsidP="00E10457">
            <w:pPr>
              <w:pStyle w:val="Bezodstpw"/>
              <w:rPr>
                <w:b/>
                <w:bCs/>
                <w:lang w:val="en-GB"/>
              </w:rPr>
            </w:pPr>
            <w:r w:rsidRPr="002476CE">
              <w:rPr>
                <w:b/>
                <w:bCs/>
                <w:lang w:val="en-GB"/>
              </w:rPr>
              <w:t>Vision</w:t>
            </w:r>
            <w:r>
              <w:rPr>
                <w:b/>
                <w:bCs/>
                <w:lang w:val="en-GB"/>
              </w:rPr>
              <w:t xml:space="preserve"> (insert X if applicable)</w:t>
            </w:r>
          </w:p>
          <w:p w14:paraId="4850CDE8" w14:textId="2C933F6E" w:rsidR="00E10457" w:rsidRPr="004F621E" w:rsidRDefault="00E10457" w:rsidP="00E10457">
            <w:pPr>
              <w:pStyle w:val="Bezodstpw"/>
              <w:rPr>
                <w:lang w:val="en-GB"/>
              </w:rPr>
            </w:pPr>
          </w:p>
        </w:tc>
      </w:tr>
      <w:tr w:rsidR="00F23605" w:rsidRPr="004F621E" w14:paraId="0C062B71" w14:textId="77777777" w:rsidTr="00666F20">
        <w:trPr>
          <w:trHeight w:val="360"/>
        </w:trPr>
        <w:tc>
          <w:tcPr>
            <w:tcW w:w="1658" w:type="dxa"/>
            <w:shd w:val="clear" w:color="auto" w:fill="auto"/>
          </w:tcPr>
          <w:p w14:paraId="05A20ABE" w14:textId="1710AFDA" w:rsidR="00F23605" w:rsidRPr="00F23605" w:rsidRDefault="00F23605" w:rsidP="00FF008A">
            <w:pPr>
              <w:pStyle w:val="Bezodstpw"/>
              <w:rPr>
                <w:b/>
                <w:bCs/>
              </w:rPr>
            </w:pPr>
          </w:p>
        </w:tc>
        <w:tc>
          <w:tcPr>
            <w:tcW w:w="469" w:type="dxa"/>
            <w:shd w:val="clear" w:color="auto" w:fill="auto"/>
          </w:tcPr>
          <w:p w14:paraId="3482BF5D" w14:textId="77777777" w:rsidR="00F23605" w:rsidRPr="004F621E" w:rsidRDefault="00F23605" w:rsidP="00FF008A">
            <w:pPr>
              <w:rPr>
                <w:lang w:val="en-GB"/>
              </w:rPr>
            </w:pPr>
          </w:p>
        </w:tc>
        <w:tc>
          <w:tcPr>
            <w:tcW w:w="820" w:type="dxa"/>
            <w:gridSpan w:val="2"/>
            <w:shd w:val="clear" w:color="auto" w:fill="FFFFFF" w:themeFill="background1"/>
          </w:tcPr>
          <w:p w14:paraId="16F4304C" w14:textId="5CC9D0E2" w:rsidR="00F23605" w:rsidRPr="004F621E" w:rsidRDefault="00F23605" w:rsidP="00FF008A">
            <w:pPr>
              <w:rPr>
                <w:lang w:val="en-GB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30EDA176" w14:textId="28FBE2A1" w:rsidR="00F23605" w:rsidRPr="002476CE" w:rsidRDefault="00F23605" w:rsidP="00666F20">
            <w:pPr>
              <w:pStyle w:val="Bezodstpw"/>
              <w:rPr>
                <w:lang w:val="en-GB"/>
              </w:rPr>
            </w:pPr>
            <w:r w:rsidRPr="002476CE">
              <w:rPr>
                <w:lang w:val="en-GB"/>
              </w:rPr>
              <w:t>Normal vision</w:t>
            </w:r>
          </w:p>
        </w:tc>
        <w:tc>
          <w:tcPr>
            <w:tcW w:w="827" w:type="dxa"/>
            <w:vAlign w:val="center"/>
          </w:tcPr>
          <w:p w14:paraId="2757FB25" w14:textId="77777777" w:rsidR="00F23605" w:rsidRPr="002476CE" w:rsidRDefault="00F23605" w:rsidP="00666F20">
            <w:pPr>
              <w:pStyle w:val="Bezodstpw"/>
              <w:rPr>
                <w:lang w:val="en-GB"/>
              </w:rPr>
            </w:pP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754A74A8" w14:textId="77777777" w:rsidR="00F23605" w:rsidRPr="002476CE" w:rsidRDefault="00F23605" w:rsidP="00666F20">
            <w:pPr>
              <w:pStyle w:val="Bezodstpw"/>
              <w:rPr>
                <w:lang w:val="en-GB"/>
              </w:rPr>
            </w:pPr>
          </w:p>
        </w:tc>
        <w:tc>
          <w:tcPr>
            <w:tcW w:w="4233" w:type="dxa"/>
            <w:gridSpan w:val="2"/>
            <w:shd w:val="clear" w:color="auto" w:fill="auto"/>
            <w:vAlign w:val="center"/>
          </w:tcPr>
          <w:p w14:paraId="3E81938C" w14:textId="6D555871" w:rsidR="00F23605" w:rsidRPr="004F621E" w:rsidRDefault="00F23605" w:rsidP="00666F20">
            <w:pPr>
              <w:pStyle w:val="Bezodstpw"/>
              <w:rPr>
                <w:lang w:val="en-GB"/>
              </w:rPr>
            </w:pPr>
            <w:r w:rsidRPr="002476CE">
              <w:rPr>
                <w:lang w:val="en-GB"/>
              </w:rPr>
              <w:t>Glasses needed</w:t>
            </w:r>
          </w:p>
        </w:tc>
      </w:tr>
      <w:tr w:rsidR="00927246" w:rsidRPr="004F621E" w14:paraId="1427E04D" w14:textId="77777777" w:rsidTr="00666F20">
        <w:trPr>
          <w:trHeight w:hRule="exact" w:val="187"/>
        </w:trPr>
        <w:tc>
          <w:tcPr>
            <w:tcW w:w="1658" w:type="dxa"/>
            <w:shd w:val="clear" w:color="auto" w:fill="auto"/>
          </w:tcPr>
          <w:p w14:paraId="42DF6424" w14:textId="77777777" w:rsidR="00927246" w:rsidRPr="004F621E" w:rsidRDefault="00927246" w:rsidP="00927246">
            <w:pPr>
              <w:pStyle w:val="Bezodstpw"/>
              <w:rPr>
                <w:lang w:val="en-GB"/>
              </w:rPr>
            </w:pPr>
          </w:p>
        </w:tc>
        <w:tc>
          <w:tcPr>
            <w:tcW w:w="469" w:type="dxa"/>
            <w:shd w:val="clear" w:color="auto" w:fill="auto"/>
          </w:tcPr>
          <w:p w14:paraId="0F118B81" w14:textId="77777777" w:rsidR="00927246" w:rsidRPr="004F621E" w:rsidRDefault="00927246" w:rsidP="00927246">
            <w:pPr>
              <w:rPr>
                <w:lang w:val="en-GB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14:paraId="2F217FD9" w14:textId="77777777" w:rsidR="00927246" w:rsidRPr="004F621E" w:rsidRDefault="00927246" w:rsidP="00927246">
            <w:pPr>
              <w:rPr>
                <w:lang w:val="en-GB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33327336" w14:textId="77777777" w:rsidR="00927246" w:rsidRDefault="00927246" w:rsidP="00666F20">
            <w:pPr>
              <w:pStyle w:val="Bezodstpw"/>
              <w:jc w:val="right"/>
              <w:rPr>
                <w:rFonts w:ascii="Franklin Gothic Medium" w:hAnsi="Franklin Gothic Medium"/>
                <w:lang w:val="en-GB"/>
              </w:rPr>
            </w:pPr>
          </w:p>
        </w:tc>
        <w:tc>
          <w:tcPr>
            <w:tcW w:w="827" w:type="dxa"/>
            <w:vAlign w:val="center"/>
          </w:tcPr>
          <w:p w14:paraId="317AAE1E" w14:textId="77777777" w:rsidR="00927246" w:rsidRPr="004F621E" w:rsidRDefault="00927246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827" w:type="dxa"/>
            <w:vAlign w:val="center"/>
          </w:tcPr>
          <w:p w14:paraId="4A768406" w14:textId="77777777" w:rsidR="00927246" w:rsidRPr="004F621E" w:rsidRDefault="00927246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3FB3ACD3" w14:textId="77777777" w:rsidR="00927246" w:rsidRDefault="00927246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2801" w:type="dxa"/>
            <w:shd w:val="clear" w:color="auto" w:fill="auto"/>
            <w:vAlign w:val="center"/>
          </w:tcPr>
          <w:p w14:paraId="6AFA01E7" w14:textId="77777777" w:rsidR="00927246" w:rsidRPr="004F621E" w:rsidRDefault="00927246" w:rsidP="00666F20">
            <w:pPr>
              <w:pStyle w:val="Bezodstpw"/>
              <w:jc w:val="right"/>
              <w:rPr>
                <w:lang w:val="en-GB"/>
              </w:rPr>
            </w:pPr>
          </w:p>
        </w:tc>
      </w:tr>
      <w:tr w:rsidR="00973332" w:rsidRPr="004F621E" w14:paraId="71CFA7B5" w14:textId="77777777" w:rsidTr="00666F20">
        <w:trPr>
          <w:trHeight w:val="360"/>
        </w:trPr>
        <w:tc>
          <w:tcPr>
            <w:tcW w:w="1658" w:type="dxa"/>
            <w:shd w:val="clear" w:color="auto" w:fill="auto"/>
          </w:tcPr>
          <w:p w14:paraId="1B52EE49" w14:textId="77777777" w:rsidR="00973332" w:rsidRPr="004F621E" w:rsidRDefault="00973332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469" w:type="dxa"/>
            <w:shd w:val="clear" w:color="auto" w:fill="auto"/>
          </w:tcPr>
          <w:p w14:paraId="578C2263" w14:textId="77777777" w:rsidR="00973332" w:rsidRPr="004F621E" w:rsidRDefault="00973332" w:rsidP="00FF008A">
            <w:pPr>
              <w:rPr>
                <w:lang w:val="en-GB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14:paraId="36100ED3" w14:textId="77777777" w:rsidR="00973332" w:rsidRPr="004F621E" w:rsidRDefault="00973332" w:rsidP="00FF008A">
            <w:pPr>
              <w:rPr>
                <w:lang w:val="en-GB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21158CD8" w14:textId="77777777" w:rsidR="00973332" w:rsidRDefault="00973332" w:rsidP="00666F20">
            <w:pPr>
              <w:pStyle w:val="Bezodstpw"/>
              <w:jc w:val="right"/>
              <w:rPr>
                <w:rFonts w:ascii="Franklin Gothic Medium" w:hAnsi="Franklin Gothic Medium"/>
                <w:lang w:val="en-GB"/>
              </w:rPr>
            </w:pPr>
          </w:p>
        </w:tc>
        <w:tc>
          <w:tcPr>
            <w:tcW w:w="827" w:type="dxa"/>
            <w:vAlign w:val="center"/>
          </w:tcPr>
          <w:p w14:paraId="52C90C4A" w14:textId="416B6B3B" w:rsidR="00973332" w:rsidRPr="004F621E" w:rsidRDefault="00973332" w:rsidP="00666F20">
            <w:pPr>
              <w:pStyle w:val="Bezodstpw"/>
              <w:jc w:val="right"/>
              <w:rPr>
                <w:lang w:val="en-GB"/>
              </w:rPr>
            </w:pPr>
            <w:proofErr w:type="spellStart"/>
            <w:r>
              <w:rPr>
                <w:lang w:val="en-GB"/>
              </w:rPr>
              <w:t>Rt</w:t>
            </w:r>
            <w:proofErr w:type="spellEnd"/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05E95A36" w14:textId="77777777" w:rsidR="00973332" w:rsidRPr="004F621E" w:rsidRDefault="00973332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64368F99" w14:textId="7A885542" w:rsidR="00973332" w:rsidRDefault="00973332" w:rsidP="00666F20">
            <w:pPr>
              <w:pStyle w:val="Bezodstpw"/>
              <w:jc w:val="right"/>
              <w:rPr>
                <w:lang w:val="en-GB"/>
              </w:rPr>
            </w:pPr>
            <w:r>
              <w:rPr>
                <w:lang w:val="en-GB"/>
              </w:rPr>
              <w:t>Colours</w:t>
            </w:r>
          </w:p>
        </w:tc>
        <w:tc>
          <w:tcPr>
            <w:tcW w:w="2801" w:type="dxa"/>
            <w:shd w:val="clear" w:color="auto" w:fill="FFFFFF" w:themeFill="background1"/>
            <w:vAlign w:val="center"/>
          </w:tcPr>
          <w:p w14:paraId="1C2FD373" w14:textId="77777777" w:rsidR="00973332" w:rsidRPr="004F621E" w:rsidRDefault="00973332" w:rsidP="00666F20">
            <w:pPr>
              <w:pStyle w:val="Bezodstpw"/>
              <w:jc w:val="right"/>
              <w:rPr>
                <w:lang w:val="en-GB"/>
              </w:rPr>
            </w:pPr>
          </w:p>
        </w:tc>
      </w:tr>
      <w:tr w:rsidR="002476CE" w:rsidRPr="004F621E" w14:paraId="058A0D1C" w14:textId="77777777" w:rsidTr="00666F20">
        <w:trPr>
          <w:trHeight w:hRule="exact" w:val="187"/>
        </w:trPr>
        <w:tc>
          <w:tcPr>
            <w:tcW w:w="1658" w:type="dxa"/>
            <w:shd w:val="clear" w:color="auto" w:fill="auto"/>
          </w:tcPr>
          <w:p w14:paraId="69398366" w14:textId="77777777" w:rsidR="002476CE" w:rsidRPr="004F621E" w:rsidRDefault="002476CE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469" w:type="dxa"/>
            <w:shd w:val="clear" w:color="auto" w:fill="auto"/>
          </w:tcPr>
          <w:p w14:paraId="5E72CBE0" w14:textId="77777777" w:rsidR="002476CE" w:rsidRPr="004F621E" w:rsidRDefault="002476CE" w:rsidP="00FF008A">
            <w:pPr>
              <w:rPr>
                <w:lang w:val="en-GB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14:paraId="750438D2" w14:textId="77777777" w:rsidR="002476CE" w:rsidRPr="004F621E" w:rsidRDefault="002476CE" w:rsidP="00FF008A">
            <w:pPr>
              <w:rPr>
                <w:lang w:val="en-GB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3E04D86F" w14:textId="77777777" w:rsidR="002476CE" w:rsidRDefault="002476CE" w:rsidP="00666F20">
            <w:pPr>
              <w:pStyle w:val="Bezodstpw"/>
              <w:jc w:val="right"/>
              <w:rPr>
                <w:rFonts w:ascii="Franklin Gothic Medium" w:hAnsi="Franklin Gothic Medium"/>
                <w:lang w:val="en-GB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14:paraId="5AEFF5CF" w14:textId="77777777" w:rsidR="002476CE" w:rsidRDefault="002476CE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14:paraId="42B5FE16" w14:textId="77777777" w:rsidR="002476CE" w:rsidRPr="004F621E" w:rsidRDefault="002476CE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5AE15D72" w14:textId="77777777" w:rsidR="002476CE" w:rsidRDefault="002476CE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2801" w:type="dxa"/>
            <w:shd w:val="clear" w:color="auto" w:fill="auto"/>
            <w:vAlign w:val="center"/>
          </w:tcPr>
          <w:p w14:paraId="12CAB4E2" w14:textId="77777777" w:rsidR="002476CE" w:rsidRPr="004F621E" w:rsidRDefault="002476CE" w:rsidP="00666F20">
            <w:pPr>
              <w:pStyle w:val="Bezodstpw"/>
              <w:jc w:val="right"/>
              <w:rPr>
                <w:lang w:val="en-GB"/>
              </w:rPr>
            </w:pPr>
          </w:p>
        </w:tc>
      </w:tr>
      <w:tr w:rsidR="00973332" w:rsidRPr="004F621E" w14:paraId="70419C56" w14:textId="77777777" w:rsidTr="00666F20">
        <w:trPr>
          <w:trHeight w:val="360"/>
        </w:trPr>
        <w:tc>
          <w:tcPr>
            <w:tcW w:w="1658" w:type="dxa"/>
            <w:shd w:val="clear" w:color="auto" w:fill="auto"/>
          </w:tcPr>
          <w:p w14:paraId="0E59121C" w14:textId="77777777" w:rsidR="00973332" w:rsidRPr="004F621E" w:rsidRDefault="00973332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469" w:type="dxa"/>
            <w:shd w:val="clear" w:color="auto" w:fill="auto"/>
          </w:tcPr>
          <w:p w14:paraId="0A1886BB" w14:textId="77777777" w:rsidR="00973332" w:rsidRPr="004F621E" w:rsidRDefault="00973332" w:rsidP="00FF008A">
            <w:pPr>
              <w:rPr>
                <w:lang w:val="en-GB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14:paraId="69F55D24" w14:textId="77777777" w:rsidR="00973332" w:rsidRPr="004F621E" w:rsidRDefault="00973332" w:rsidP="00FF008A">
            <w:pPr>
              <w:rPr>
                <w:lang w:val="en-GB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05032A8A" w14:textId="77777777" w:rsidR="00973332" w:rsidRDefault="00973332" w:rsidP="00666F20">
            <w:pPr>
              <w:pStyle w:val="Bezodstpw"/>
              <w:jc w:val="right"/>
              <w:rPr>
                <w:rFonts w:ascii="Franklin Gothic Medium" w:hAnsi="Franklin Gothic Medium"/>
                <w:lang w:val="en-GB"/>
              </w:rPr>
            </w:pPr>
          </w:p>
        </w:tc>
        <w:tc>
          <w:tcPr>
            <w:tcW w:w="827" w:type="dxa"/>
            <w:vAlign w:val="center"/>
          </w:tcPr>
          <w:p w14:paraId="6583984B" w14:textId="2C9727F4" w:rsidR="00973332" w:rsidRPr="004F621E" w:rsidRDefault="00973332" w:rsidP="00666F20">
            <w:pPr>
              <w:pStyle w:val="Bezodstpw"/>
              <w:jc w:val="right"/>
              <w:rPr>
                <w:lang w:val="en-GB"/>
              </w:rPr>
            </w:pPr>
            <w:r>
              <w:rPr>
                <w:lang w:val="en-GB"/>
              </w:rPr>
              <w:t>Lt</w:t>
            </w: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04765CE0" w14:textId="77777777" w:rsidR="00973332" w:rsidRPr="004F621E" w:rsidRDefault="00973332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4BD5B8DE" w14:textId="77777777" w:rsidR="00973332" w:rsidRDefault="00973332" w:rsidP="00666F20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2801" w:type="dxa"/>
            <w:shd w:val="clear" w:color="auto" w:fill="auto"/>
            <w:vAlign w:val="center"/>
          </w:tcPr>
          <w:p w14:paraId="6121FF07" w14:textId="77777777" w:rsidR="00973332" w:rsidRPr="004F621E" w:rsidRDefault="00973332" w:rsidP="00666F20">
            <w:pPr>
              <w:pStyle w:val="Bezodstpw"/>
              <w:jc w:val="right"/>
              <w:rPr>
                <w:lang w:val="en-GB"/>
              </w:rPr>
            </w:pPr>
          </w:p>
        </w:tc>
      </w:tr>
      <w:tr w:rsidR="00F23605" w:rsidRPr="004F621E" w14:paraId="5F698C15" w14:textId="77777777" w:rsidTr="000C39A0">
        <w:trPr>
          <w:trHeight w:val="360"/>
        </w:trPr>
        <w:tc>
          <w:tcPr>
            <w:tcW w:w="10800" w:type="dxa"/>
            <w:gridSpan w:val="9"/>
            <w:shd w:val="clear" w:color="auto" w:fill="auto"/>
          </w:tcPr>
          <w:p w14:paraId="1FBE37A6" w14:textId="668890C7" w:rsidR="00F23605" w:rsidRPr="00AA044F" w:rsidRDefault="00F23605" w:rsidP="00FF008A">
            <w:pPr>
              <w:pStyle w:val="Bezodstpw"/>
              <w:rPr>
                <w:b/>
                <w:bCs/>
                <w:lang w:val="en-GB"/>
              </w:rPr>
            </w:pPr>
            <w:r w:rsidRPr="00AA044F">
              <w:rPr>
                <w:b/>
                <w:bCs/>
                <w:lang w:val="en-GB"/>
              </w:rPr>
              <w:t>Was the general blood and urine tests made?</w:t>
            </w:r>
            <w:r w:rsidR="008D5B8E">
              <w:rPr>
                <w:b/>
                <w:bCs/>
                <w:lang w:val="en-GB"/>
              </w:rPr>
              <w:t xml:space="preserve"> (insert X if applicable)</w:t>
            </w:r>
          </w:p>
        </w:tc>
      </w:tr>
      <w:tr w:rsidR="00F23605" w:rsidRPr="004F621E" w14:paraId="47CF8C71" w14:textId="77777777" w:rsidTr="00666F20">
        <w:trPr>
          <w:trHeight w:val="185"/>
        </w:trPr>
        <w:tc>
          <w:tcPr>
            <w:tcW w:w="1658" w:type="dxa"/>
            <w:shd w:val="clear" w:color="auto" w:fill="auto"/>
          </w:tcPr>
          <w:p w14:paraId="4957F27D" w14:textId="77777777" w:rsidR="00F23605" w:rsidRPr="004F621E" w:rsidRDefault="00F23605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644" w:type="dxa"/>
            <w:gridSpan w:val="2"/>
            <w:shd w:val="clear" w:color="auto" w:fill="auto"/>
          </w:tcPr>
          <w:p w14:paraId="7DCFED95" w14:textId="77777777" w:rsidR="00F23605" w:rsidRPr="004F621E" w:rsidRDefault="00F23605" w:rsidP="00FF008A">
            <w:pPr>
              <w:rPr>
                <w:lang w:val="en-GB"/>
              </w:rPr>
            </w:pPr>
          </w:p>
        </w:tc>
        <w:tc>
          <w:tcPr>
            <w:tcW w:w="645" w:type="dxa"/>
            <w:shd w:val="clear" w:color="auto" w:fill="FFFFFF" w:themeFill="background1"/>
          </w:tcPr>
          <w:p w14:paraId="4DFE7249" w14:textId="455F543B" w:rsidR="00F23605" w:rsidRPr="004F621E" w:rsidRDefault="00F23605" w:rsidP="00FF008A">
            <w:pPr>
              <w:rPr>
                <w:lang w:val="en-GB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3573424C" w14:textId="4FF932EF" w:rsidR="00F23605" w:rsidRPr="004F621E" w:rsidRDefault="00AA044F" w:rsidP="00666F20">
            <w:pPr>
              <w:pStyle w:val="Bezodstpw"/>
              <w:rPr>
                <w:lang w:val="en-GB"/>
              </w:rPr>
            </w:pPr>
            <w:r>
              <w:rPr>
                <w:lang w:val="en-GB"/>
              </w:rPr>
              <w:t>Yes</w:t>
            </w:r>
          </w:p>
        </w:tc>
        <w:tc>
          <w:tcPr>
            <w:tcW w:w="827" w:type="dxa"/>
            <w:vAlign w:val="center"/>
          </w:tcPr>
          <w:p w14:paraId="38F89AA7" w14:textId="77777777" w:rsidR="00F23605" w:rsidRPr="004F621E" w:rsidRDefault="00F23605" w:rsidP="00666F20">
            <w:pPr>
              <w:pStyle w:val="Bezodstpw"/>
              <w:rPr>
                <w:lang w:val="en-GB"/>
              </w:rPr>
            </w:pPr>
          </w:p>
        </w:tc>
        <w:tc>
          <w:tcPr>
            <w:tcW w:w="827" w:type="dxa"/>
            <w:shd w:val="clear" w:color="auto" w:fill="FFFFFF" w:themeFill="background1"/>
            <w:vAlign w:val="center"/>
          </w:tcPr>
          <w:p w14:paraId="21C3270B" w14:textId="3D71272C" w:rsidR="00F23605" w:rsidRPr="004F621E" w:rsidRDefault="00F23605" w:rsidP="00666F20">
            <w:pPr>
              <w:pStyle w:val="Bezodstpw"/>
              <w:rPr>
                <w:lang w:val="en-GB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56BD84C5" w14:textId="1B6CDFA6" w:rsidR="00F23605" w:rsidRPr="004F621E" w:rsidRDefault="00AA044F" w:rsidP="00666F20">
            <w:pPr>
              <w:pStyle w:val="Bezodstpw"/>
              <w:rPr>
                <w:lang w:val="en-GB"/>
              </w:rPr>
            </w:pPr>
            <w:r>
              <w:rPr>
                <w:lang w:val="en-GB"/>
              </w:rPr>
              <w:t>No</w:t>
            </w:r>
          </w:p>
        </w:tc>
        <w:tc>
          <w:tcPr>
            <w:tcW w:w="2801" w:type="dxa"/>
            <w:shd w:val="clear" w:color="auto" w:fill="auto"/>
          </w:tcPr>
          <w:p w14:paraId="3F9B671D" w14:textId="77777777" w:rsidR="00F23605" w:rsidRPr="004F621E" w:rsidRDefault="00F23605" w:rsidP="00FF008A">
            <w:pPr>
              <w:pStyle w:val="Bezodstpw"/>
              <w:rPr>
                <w:lang w:val="en-GB"/>
              </w:rPr>
            </w:pPr>
          </w:p>
        </w:tc>
      </w:tr>
    </w:tbl>
    <w:p w14:paraId="0C149C6A" w14:textId="41A205C6" w:rsidR="0057501F" w:rsidRPr="004F621E" w:rsidRDefault="0057501F" w:rsidP="00FD35A6">
      <w:pPr>
        <w:rPr>
          <w:lang w:val="en-GB"/>
        </w:rPr>
      </w:pPr>
    </w:p>
    <w:p w14:paraId="2847AC00" w14:textId="3B7E2288" w:rsidR="001B223B" w:rsidRDefault="001B223B" w:rsidP="001572A1">
      <w:pPr>
        <w:pStyle w:val="Nagwek1"/>
        <w:spacing w:after="240"/>
        <w:rPr>
          <w:lang w:val="en-GB"/>
        </w:rPr>
      </w:pPr>
      <w:r w:rsidRPr="004F621E">
        <w:rPr>
          <w:lang w:val="en-GB"/>
        </w:rPr>
        <w:t xml:space="preserve">Vaccinations </w:t>
      </w:r>
    </w:p>
    <w:p w14:paraId="770A54EE" w14:textId="77777777" w:rsidR="00D77579" w:rsidRDefault="00666F20" w:rsidP="008A5174">
      <w:r w:rsidRPr="00743F43">
        <w:t xml:space="preserve">Vaccine against </w:t>
      </w:r>
      <w:r w:rsidRPr="00743F43">
        <w:rPr>
          <w:sz w:val="21"/>
          <w:szCs w:val="21"/>
          <w:lang w:val="en-GB"/>
        </w:rPr>
        <w:t xml:space="preserve">Hepatitis B </w:t>
      </w:r>
      <w:r w:rsidRPr="00743F43">
        <w:t>is mandatory</w:t>
      </w:r>
      <w:r w:rsidR="00743F43">
        <w:t>.</w:t>
      </w:r>
      <w:r w:rsidR="002733B3" w:rsidRPr="00743F43">
        <w:t xml:space="preserve"> </w:t>
      </w:r>
      <w:r w:rsidR="00743F43">
        <w:t>In exceptional cases</w:t>
      </w:r>
      <w:r w:rsidR="00D77579">
        <w:t>,</w:t>
      </w:r>
      <w:r w:rsidR="00743F43">
        <w:t xml:space="preserve"> individual</w:t>
      </w:r>
      <w:r w:rsidRPr="00743F43">
        <w:rPr>
          <w:vertAlign w:val="superscript"/>
        </w:rPr>
        <w:t xml:space="preserve"> </w:t>
      </w:r>
      <w:r w:rsidRPr="00743F43">
        <w:t>dos</w:t>
      </w:r>
      <w:r w:rsidR="00743F43">
        <w:t>es</w:t>
      </w:r>
      <w:r w:rsidRPr="00743F43">
        <w:t xml:space="preserve"> can </w:t>
      </w:r>
      <w:r w:rsidR="00743F43">
        <w:t xml:space="preserve">be taken </w:t>
      </w:r>
      <w:r w:rsidR="00D77579">
        <w:t>later</w:t>
      </w:r>
      <w:r w:rsidR="001F4855" w:rsidRPr="00743F43">
        <w:t xml:space="preserve">. </w:t>
      </w:r>
    </w:p>
    <w:p w14:paraId="1DE76E8B" w14:textId="680E9840" w:rsidR="001572A1" w:rsidRDefault="001F4855" w:rsidP="008A5174">
      <w:r w:rsidRPr="00743F43">
        <w:t xml:space="preserve">Vaccination against Covid-19 </w:t>
      </w:r>
      <w:r w:rsidR="00AA044F" w:rsidRPr="00743F43">
        <w:t>is</w:t>
      </w:r>
      <w:r w:rsidRPr="00743F43">
        <w:t xml:space="preserve"> strongly recommended.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AD77FE" w:rsidRPr="004F621E" w14:paraId="4D90DD78" w14:textId="77777777" w:rsidTr="001F1458">
        <w:trPr>
          <w:trHeight w:val="170"/>
        </w:trPr>
        <w:tc>
          <w:tcPr>
            <w:tcW w:w="1200" w:type="dxa"/>
            <w:shd w:val="clear" w:color="auto" w:fill="auto"/>
          </w:tcPr>
          <w:p w14:paraId="39AF2315" w14:textId="77777777" w:rsidR="008E025A" w:rsidRPr="004F621E" w:rsidRDefault="008E025A" w:rsidP="001F1458">
            <w:pPr>
              <w:pStyle w:val="Bezodstpw"/>
              <w:rPr>
                <w:b/>
                <w:bCs/>
                <w:lang w:val="en-GB"/>
              </w:rPr>
            </w:pPr>
            <w:r w:rsidRPr="006E2EA5">
              <w:rPr>
                <w:b/>
                <w:bCs/>
                <w:sz w:val="21"/>
                <w:szCs w:val="21"/>
                <w:lang w:val="en-GB"/>
              </w:rPr>
              <w:t>Hepatitis B</w:t>
            </w:r>
          </w:p>
        </w:tc>
        <w:tc>
          <w:tcPr>
            <w:tcW w:w="1200" w:type="dxa"/>
            <w:shd w:val="clear" w:color="auto" w:fill="auto"/>
          </w:tcPr>
          <w:p w14:paraId="0EE1AC5B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029DDCBB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7D2991DA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3ECD4093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633312DA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39673207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46F7018C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0D032AE2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</w:tr>
      <w:tr w:rsidR="00AD77FE" w:rsidRPr="004F621E" w14:paraId="48397380" w14:textId="77777777" w:rsidTr="001F1458">
        <w:trPr>
          <w:trHeight w:val="940"/>
        </w:trPr>
        <w:tc>
          <w:tcPr>
            <w:tcW w:w="1200" w:type="dxa"/>
            <w:shd w:val="clear" w:color="auto" w:fill="auto"/>
            <w:vAlign w:val="center"/>
          </w:tcPr>
          <w:p w14:paraId="498D155E" w14:textId="77777777" w:rsidR="008E025A" w:rsidRPr="006E2EA5" w:rsidRDefault="008E025A" w:rsidP="001F1458">
            <w:pPr>
              <w:pStyle w:val="Bezodstpw"/>
              <w:jc w:val="right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Pr="006E2EA5">
              <w:rPr>
                <w:vertAlign w:val="superscript"/>
                <w:lang w:val="en-GB"/>
              </w:rPr>
              <w:t>st</w:t>
            </w:r>
            <w:r w:rsidRPr="004F621E">
              <w:rPr>
                <w:lang w:val="en-GB"/>
              </w:rPr>
              <w:t xml:space="preserve"> dose date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447989A5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05A25843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4020A33C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  <w:r w:rsidRPr="004F621E">
              <w:rPr>
                <w:lang w:val="en-GB"/>
              </w:rPr>
              <w:t>2</w:t>
            </w:r>
            <w:r w:rsidRPr="008A5174">
              <w:rPr>
                <w:vertAlign w:val="superscript"/>
                <w:lang w:val="en-GB"/>
              </w:rPr>
              <w:t>nd</w:t>
            </w:r>
            <w:r>
              <w:rPr>
                <w:lang w:val="en-GB"/>
              </w:rPr>
              <w:t xml:space="preserve"> </w:t>
            </w:r>
            <w:r w:rsidRPr="004F621E">
              <w:rPr>
                <w:lang w:val="en-GB"/>
              </w:rPr>
              <w:t>dose</w:t>
            </w:r>
            <w:r>
              <w:rPr>
                <w:lang w:val="en-GB"/>
              </w:rPr>
              <w:t xml:space="preserve"> </w:t>
            </w:r>
            <w:r w:rsidRPr="004F621E">
              <w:rPr>
                <w:lang w:val="en-GB"/>
              </w:rPr>
              <w:t>date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3F2304AC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3D770616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1A315E66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  <w:r w:rsidRPr="004F621E">
              <w:rPr>
                <w:lang w:val="en-GB"/>
              </w:rPr>
              <w:t>3</w:t>
            </w:r>
            <w:r w:rsidRPr="006E2EA5">
              <w:rPr>
                <w:vertAlign w:val="superscript"/>
                <w:lang w:val="en-GB"/>
              </w:rPr>
              <w:t>rd</w:t>
            </w:r>
            <w:r>
              <w:rPr>
                <w:vertAlign w:val="superscript"/>
                <w:lang w:val="en-GB"/>
              </w:rPr>
              <w:t xml:space="preserve"> </w:t>
            </w:r>
            <w:r w:rsidRPr="004F621E">
              <w:rPr>
                <w:lang w:val="en-GB"/>
              </w:rPr>
              <w:t>dose date</w:t>
            </w:r>
          </w:p>
        </w:tc>
        <w:tc>
          <w:tcPr>
            <w:tcW w:w="1200" w:type="dxa"/>
            <w:shd w:val="clear" w:color="auto" w:fill="FFFFFF" w:themeFill="background1"/>
            <w:vAlign w:val="bottom"/>
          </w:tcPr>
          <w:p w14:paraId="72FF31D0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4326F2B2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</w:tr>
      <w:tr w:rsidR="00AD77FE" w:rsidRPr="004F621E" w14:paraId="28E71B32" w14:textId="77777777" w:rsidTr="001F1458">
        <w:trPr>
          <w:trHeight w:hRule="exact" w:val="170"/>
        </w:trPr>
        <w:tc>
          <w:tcPr>
            <w:tcW w:w="1200" w:type="dxa"/>
            <w:shd w:val="clear" w:color="auto" w:fill="auto"/>
            <w:vAlign w:val="center"/>
          </w:tcPr>
          <w:p w14:paraId="5F10D15C" w14:textId="77777777" w:rsidR="008E025A" w:rsidRPr="004F621E" w:rsidRDefault="008E025A" w:rsidP="001F1458">
            <w:pPr>
              <w:pStyle w:val="Bezodstpw"/>
              <w:rPr>
                <w:b/>
                <w:bCs/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233CAACA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6970BE3A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253EB5C7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71D04CAF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5F1ADB05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24513BFD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5B772556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04E03893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</w:tr>
      <w:tr w:rsidR="00AD77FE" w:rsidRPr="004F621E" w14:paraId="063133E2" w14:textId="77777777" w:rsidTr="001F1458">
        <w:trPr>
          <w:trHeight w:val="940"/>
        </w:trPr>
        <w:tc>
          <w:tcPr>
            <w:tcW w:w="1200" w:type="dxa"/>
            <w:shd w:val="clear" w:color="auto" w:fill="auto"/>
            <w:vAlign w:val="center"/>
          </w:tcPr>
          <w:p w14:paraId="450B250E" w14:textId="77777777" w:rsidR="008E025A" w:rsidRPr="004F621E" w:rsidRDefault="008E025A" w:rsidP="001F1458">
            <w:pPr>
              <w:pStyle w:val="Bezodstpw"/>
              <w:rPr>
                <w:b/>
                <w:bCs/>
                <w:lang w:val="en-GB"/>
              </w:rPr>
            </w:pPr>
            <w:r>
              <w:rPr>
                <w:lang w:val="en-GB"/>
              </w:rPr>
              <w:t>Vaccine name and serial number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57996665" w14:textId="752F2503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32FA2881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vAlign w:val="center"/>
          </w:tcPr>
          <w:p w14:paraId="41F0A159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  <w:r>
              <w:rPr>
                <w:lang w:val="en-GB"/>
              </w:rPr>
              <w:t>Vaccine name and serial number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476AADEC" w14:textId="2CABCC2B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629F015C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09042355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  <w:r w:rsidRPr="008A5174">
              <w:rPr>
                <w:lang w:val="en-GB"/>
              </w:rPr>
              <w:t>Vaccine name and serial number</w:t>
            </w:r>
          </w:p>
        </w:tc>
        <w:tc>
          <w:tcPr>
            <w:tcW w:w="1200" w:type="dxa"/>
            <w:shd w:val="clear" w:color="auto" w:fill="FFFFFF" w:themeFill="background1"/>
            <w:vAlign w:val="bottom"/>
          </w:tcPr>
          <w:p w14:paraId="7ECC1F7C" w14:textId="77777777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77E0CD4E" w14:textId="55C44CA3" w:rsidR="008E025A" w:rsidRPr="004F621E" w:rsidRDefault="008E025A" w:rsidP="001F1458">
            <w:pPr>
              <w:pStyle w:val="Bezodstpw"/>
              <w:jc w:val="right"/>
              <w:rPr>
                <w:lang w:val="en-GB"/>
              </w:rPr>
            </w:pPr>
          </w:p>
        </w:tc>
      </w:tr>
    </w:tbl>
    <w:p w14:paraId="51C62610" w14:textId="77777777" w:rsidR="008E025A" w:rsidRPr="00743F43" w:rsidRDefault="008E025A" w:rsidP="008A5174"/>
    <w:tbl>
      <w:tblPr>
        <w:tblW w:w="0" w:type="auto"/>
        <w:tblLook w:val="0600" w:firstRow="0" w:lastRow="0" w:firstColumn="0" w:lastColumn="0" w:noHBand="1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6E2EA5" w:rsidRPr="004F621E" w14:paraId="10C9106A" w14:textId="77777777" w:rsidTr="006E2EA5">
        <w:trPr>
          <w:trHeight w:val="90"/>
        </w:trPr>
        <w:tc>
          <w:tcPr>
            <w:tcW w:w="1200" w:type="dxa"/>
            <w:shd w:val="clear" w:color="auto" w:fill="auto"/>
            <w:vAlign w:val="center"/>
          </w:tcPr>
          <w:p w14:paraId="6B0CE557" w14:textId="5C4E419E" w:rsidR="006E2EA5" w:rsidRPr="004F621E" w:rsidRDefault="006E2EA5" w:rsidP="00F560CF">
            <w:pPr>
              <w:pStyle w:val="Bezodstpw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lastRenderedPageBreak/>
              <w:t>Covid-19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68C7278D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3B452A42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6772FE3D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41906950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5C250544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1347EE6D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49929494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175AC876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</w:tr>
      <w:tr w:rsidR="006E2EA5" w:rsidRPr="004F621E" w14:paraId="2ED45AC5" w14:textId="77777777" w:rsidTr="006E2EA5">
        <w:trPr>
          <w:trHeight w:val="835"/>
        </w:trPr>
        <w:tc>
          <w:tcPr>
            <w:tcW w:w="1200" w:type="dxa"/>
            <w:shd w:val="clear" w:color="auto" w:fill="auto"/>
            <w:vAlign w:val="center"/>
          </w:tcPr>
          <w:p w14:paraId="3D08DC66" w14:textId="31F61209" w:rsidR="006E2EA5" w:rsidRPr="004F621E" w:rsidRDefault="006E2EA5" w:rsidP="006E2EA5">
            <w:pPr>
              <w:pStyle w:val="Bezodstpw"/>
              <w:rPr>
                <w:b/>
                <w:bCs/>
                <w:lang w:val="en-GB"/>
              </w:rPr>
            </w:pPr>
            <w:r>
              <w:rPr>
                <w:lang w:val="en-GB"/>
              </w:rPr>
              <w:t>1</w:t>
            </w:r>
            <w:r w:rsidRPr="006E2EA5">
              <w:rPr>
                <w:vertAlign w:val="superscript"/>
                <w:lang w:val="en-GB"/>
              </w:rPr>
              <w:t>st</w:t>
            </w:r>
            <w:r w:rsidRPr="004F621E">
              <w:rPr>
                <w:lang w:val="en-GB"/>
              </w:rPr>
              <w:t xml:space="preserve"> dose date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17FC186A" w14:textId="77777777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3D414870" w14:textId="77777777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0C84D7CB" w14:textId="481EBA90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  <w:r w:rsidRPr="004F621E">
              <w:rPr>
                <w:lang w:val="en-GB"/>
              </w:rPr>
              <w:t>2</w:t>
            </w:r>
            <w:r w:rsidRPr="008A5174">
              <w:rPr>
                <w:vertAlign w:val="superscript"/>
                <w:lang w:val="en-GB"/>
              </w:rPr>
              <w:t>nd</w:t>
            </w:r>
            <w:r>
              <w:rPr>
                <w:lang w:val="en-GB"/>
              </w:rPr>
              <w:t xml:space="preserve"> </w:t>
            </w:r>
            <w:r w:rsidRPr="004F621E">
              <w:rPr>
                <w:lang w:val="en-GB"/>
              </w:rPr>
              <w:t>dose</w:t>
            </w:r>
            <w:r>
              <w:rPr>
                <w:lang w:val="en-GB"/>
              </w:rPr>
              <w:t xml:space="preserve"> </w:t>
            </w:r>
            <w:r w:rsidRPr="004F621E">
              <w:rPr>
                <w:lang w:val="en-GB"/>
              </w:rPr>
              <w:t>date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5F5737D3" w14:textId="77777777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30057285" w14:textId="77777777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5C071C20" w14:textId="4FA65C03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17CEE03A" w14:textId="77777777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767CDA6C" w14:textId="00762642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</w:tr>
      <w:tr w:rsidR="006E2EA5" w:rsidRPr="004F621E" w14:paraId="37D1B836" w14:textId="77777777" w:rsidTr="006E2EA5">
        <w:trPr>
          <w:trHeight w:hRule="exact" w:val="170"/>
        </w:trPr>
        <w:tc>
          <w:tcPr>
            <w:tcW w:w="1200" w:type="dxa"/>
            <w:shd w:val="clear" w:color="auto" w:fill="auto"/>
          </w:tcPr>
          <w:p w14:paraId="68FEC7B2" w14:textId="77777777" w:rsidR="006E2EA5" w:rsidRPr="004F621E" w:rsidRDefault="006E2EA5" w:rsidP="00F560CF">
            <w:pPr>
              <w:pStyle w:val="Bezodstpw"/>
              <w:rPr>
                <w:b/>
                <w:bCs/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113FF373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5D6B38F3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7574A8A0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177606FA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25F65A3F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76F0E9EA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134ABDB5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</w:tcPr>
          <w:p w14:paraId="355C7A6F" w14:textId="77777777" w:rsidR="006E2EA5" w:rsidRPr="004F621E" w:rsidRDefault="006E2EA5" w:rsidP="0003517B">
            <w:pPr>
              <w:pStyle w:val="Bezodstpw"/>
              <w:jc w:val="right"/>
              <w:rPr>
                <w:lang w:val="en-GB"/>
              </w:rPr>
            </w:pPr>
          </w:p>
        </w:tc>
      </w:tr>
      <w:tr w:rsidR="006E2EA5" w:rsidRPr="004F621E" w14:paraId="21FDE416" w14:textId="77777777" w:rsidTr="006E2EA5">
        <w:trPr>
          <w:trHeight w:val="835"/>
        </w:trPr>
        <w:tc>
          <w:tcPr>
            <w:tcW w:w="1200" w:type="dxa"/>
            <w:shd w:val="clear" w:color="auto" w:fill="auto"/>
            <w:vAlign w:val="center"/>
          </w:tcPr>
          <w:p w14:paraId="31F42188" w14:textId="0C672512" w:rsidR="006E2EA5" w:rsidRPr="004F621E" w:rsidRDefault="006E2EA5" w:rsidP="006E2EA5">
            <w:pPr>
              <w:pStyle w:val="Bezodstpw"/>
              <w:rPr>
                <w:b/>
                <w:bCs/>
                <w:lang w:val="en-GB"/>
              </w:rPr>
            </w:pPr>
            <w:r>
              <w:rPr>
                <w:lang w:val="en-GB"/>
              </w:rPr>
              <w:t>Vaccine name and serial number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49965176" w14:textId="6C05CCD2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65D886BC" w14:textId="77777777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193D1753" w14:textId="60BC1208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  <w:r>
              <w:rPr>
                <w:lang w:val="en-GB"/>
              </w:rPr>
              <w:t>Vaccine name and serial number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799F803D" w14:textId="77777777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4703FFEF" w14:textId="01DCE7AA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7597415A" w14:textId="3C24B51C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46B3224A" w14:textId="4435DE90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61374FD1" w14:textId="77777777" w:rsidR="006E2EA5" w:rsidRPr="004F621E" w:rsidRDefault="006E2EA5" w:rsidP="006E2EA5">
            <w:pPr>
              <w:pStyle w:val="Bezodstpw"/>
              <w:jc w:val="right"/>
              <w:rPr>
                <w:lang w:val="en-GB"/>
              </w:rPr>
            </w:pPr>
          </w:p>
        </w:tc>
      </w:tr>
    </w:tbl>
    <w:p w14:paraId="482D27D1" w14:textId="26C1E6DD" w:rsidR="0057501F" w:rsidRDefault="0057501F" w:rsidP="00FD35A6">
      <w:pPr>
        <w:rPr>
          <w:lang w:val="en-GB"/>
        </w:rPr>
      </w:pPr>
    </w:p>
    <w:p w14:paraId="77C280F3" w14:textId="7BD9F438" w:rsidR="001572A1" w:rsidRDefault="001572A1" w:rsidP="00FD35A6">
      <w:pPr>
        <w:rPr>
          <w:lang w:val="en-GB"/>
        </w:rPr>
      </w:pPr>
    </w:p>
    <w:p w14:paraId="737AF19D" w14:textId="4BA80F93" w:rsidR="001572A1" w:rsidRPr="004F621E" w:rsidRDefault="001572A1" w:rsidP="001572A1">
      <w:pPr>
        <w:pStyle w:val="Nagwek1"/>
        <w:spacing w:after="240"/>
        <w:rPr>
          <w:lang w:val="en-GB"/>
        </w:rPr>
      </w:pPr>
      <w:r>
        <w:rPr>
          <w:lang w:val="en-GB"/>
        </w:rPr>
        <w:t>Conclusion</w:t>
      </w:r>
    </w:p>
    <w:tbl>
      <w:tblPr>
        <w:tblW w:w="10802" w:type="dxa"/>
        <w:tblLook w:val="0600" w:firstRow="0" w:lastRow="0" w:firstColumn="0" w:lastColumn="0" w:noHBand="1" w:noVBand="1"/>
      </w:tblPr>
      <w:tblGrid>
        <w:gridCol w:w="1133"/>
        <w:gridCol w:w="6805"/>
        <w:gridCol w:w="238"/>
        <w:gridCol w:w="1180"/>
        <w:gridCol w:w="240"/>
        <w:gridCol w:w="1206"/>
      </w:tblGrid>
      <w:tr w:rsidR="00E05FC8" w:rsidRPr="004F621E" w14:paraId="2AF41765" w14:textId="12C8ED15" w:rsidTr="00F3756E">
        <w:trPr>
          <w:trHeight w:val="360"/>
        </w:trPr>
        <w:tc>
          <w:tcPr>
            <w:tcW w:w="1133" w:type="dxa"/>
            <w:shd w:val="clear" w:color="auto" w:fill="auto"/>
            <w:vAlign w:val="center"/>
          </w:tcPr>
          <w:p w14:paraId="02858F25" w14:textId="77777777" w:rsidR="00E05FC8" w:rsidRPr="004F621E" w:rsidRDefault="00E05FC8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6805" w:type="dxa"/>
            <w:shd w:val="clear" w:color="auto" w:fill="auto"/>
            <w:vAlign w:val="center"/>
          </w:tcPr>
          <w:p w14:paraId="58D1330A" w14:textId="77777777" w:rsidR="00E05FC8" w:rsidRPr="004F621E" w:rsidRDefault="00E05FC8" w:rsidP="00FF008A">
            <w:pPr>
              <w:rPr>
                <w:lang w:val="en-GB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6C9FF41A" w14:textId="77777777" w:rsidR="00E05FC8" w:rsidRPr="004F621E" w:rsidRDefault="00E05FC8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1180" w:type="dxa"/>
            <w:shd w:val="clear" w:color="auto" w:fill="auto"/>
            <w:vAlign w:val="center"/>
          </w:tcPr>
          <w:p w14:paraId="4F6488BF" w14:textId="4863BB6F" w:rsidR="00E05FC8" w:rsidRPr="004F621E" w:rsidRDefault="00E05FC8" w:rsidP="00FF008A">
            <w:pPr>
              <w:pStyle w:val="Bezodstpw"/>
              <w:rPr>
                <w:lang w:val="en-GB"/>
              </w:rPr>
            </w:pPr>
            <w:r w:rsidRPr="004F621E">
              <w:rPr>
                <w:lang w:val="en-GB"/>
              </w:rPr>
              <w:t>I agree</w: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5EDEF89A" w14:textId="6A0B0EDF" w:rsidR="00E05FC8" w:rsidRPr="004F621E" w:rsidRDefault="00E05FC8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1206" w:type="dxa"/>
            <w:vAlign w:val="center"/>
          </w:tcPr>
          <w:p w14:paraId="413BF21B" w14:textId="749EBFD4" w:rsidR="00E05FC8" w:rsidRPr="004F621E" w:rsidRDefault="00E05FC8" w:rsidP="00E05FC8">
            <w:pPr>
              <w:pStyle w:val="Bezodstpw"/>
              <w:jc w:val="center"/>
              <w:rPr>
                <w:lang w:val="en-GB"/>
              </w:rPr>
            </w:pPr>
            <w:r w:rsidRPr="004F621E">
              <w:rPr>
                <w:lang w:val="en-GB"/>
              </w:rPr>
              <w:t>I disagree</w:t>
            </w:r>
          </w:p>
        </w:tc>
      </w:tr>
      <w:tr w:rsidR="00E05FC8" w:rsidRPr="004F621E" w14:paraId="4BD44D3F" w14:textId="33C3C77B" w:rsidTr="00E05FC8">
        <w:trPr>
          <w:trHeight w:val="360"/>
        </w:trPr>
        <w:tc>
          <w:tcPr>
            <w:tcW w:w="7938" w:type="dxa"/>
            <w:gridSpan w:val="2"/>
            <w:vAlign w:val="center"/>
          </w:tcPr>
          <w:p w14:paraId="304CB0FF" w14:textId="46D27178" w:rsidR="00E05FC8" w:rsidRPr="004F621E" w:rsidRDefault="00E05FC8" w:rsidP="00FF008A">
            <w:pPr>
              <w:pStyle w:val="Bezodstpw"/>
              <w:rPr>
                <w:lang w:val="en-GB"/>
              </w:rPr>
            </w:pPr>
            <w:r w:rsidRPr="004F621E">
              <w:rPr>
                <w:rFonts w:ascii="Franklin Gothic Medium" w:hAnsi="Franklin Gothic Medium"/>
                <w:lang w:val="en-GB"/>
              </w:rPr>
              <w:t>Candidate is in a good health and hence able to commence medical studies</w:t>
            </w:r>
          </w:p>
        </w:tc>
        <w:tc>
          <w:tcPr>
            <w:tcW w:w="238" w:type="dxa"/>
            <w:vAlign w:val="center"/>
          </w:tcPr>
          <w:p w14:paraId="092F002E" w14:textId="77777777" w:rsidR="00E05FC8" w:rsidRPr="004F621E" w:rsidRDefault="00E05FC8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14:paraId="6B269A82" w14:textId="66BCD9D6" w:rsidR="00E05FC8" w:rsidRPr="004F621E" w:rsidRDefault="00E05FC8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240" w:type="dxa"/>
            <w:shd w:val="clear" w:color="auto" w:fill="auto"/>
            <w:vAlign w:val="center"/>
          </w:tcPr>
          <w:p w14:paraId="4302571A" w14:textId="77777777" w:rsidR="00E05FC8" w:rsidRPr="004F621E" w:rsidRDefault="00E05FC8" w:rsidP="00FF008A">
            <w:pPr>
              <w:pStyle w:val="Bezodstpw"/>
              <w:rPr>
                <w:lang w:val="en-GB"/>
              </w:rPr>
            </w:pPr>
          </w:p>
        </w:tc>
        <w:tc>
          <w:tcPr>
            <w:tcW w:w="1206" w:type="dxa"/>
            <w:shd w:val="clear" w:color="auto" w:fill="FFFFFF" w:themeFill="background1"/>
          </w:tcPr>
          <w:p w14:paraId="78C89312" w14:textId="77777777" w:rsidR="00E05FC8" w:rsidRPr="004F621E" w:rsidRDefault="00E05FC8" w:rsidP="00FF008A">
            <w:pPr>
              <w:pStyle w:val="Bezodstpw"/>
              <w:rPr>
                <w:lang w:val="en-GB"/>
              </w:rPr>
            </w:pPr>
          </w:p>
        </w:tc>
      </w:tr>
    </w:tbl>
    <w:p w14:paraId="2CD6003E" w14:textId="77777777" w:rsidR="002431A2" w:rsidRPr="004F621E" w:rsidRDefault="002431A2" w:rsidP="00FD35A6">
      <w:pPr>
        <w:rPr>
          <w:lang w:val="en-GB"/>
        </w:rPr>
      </w:pPr>
    </w:p>
    <w:p w14:paraId="1DD07DD6" w14:textId="62784512" w:rsidR="001B223B" w:rsidRPr="004F621E" w:rsidRDefault="001B223B" w:rsidP="00FD35A6">
      <w:pPr>
        <w:rPr>
          <w:lang w:val="en-GB"/>
        </w:rPr>
      </w:pPr>
    </w:p>
    <w:p w14:paraId="3AFEA492" w14:textId="64406B11" w:rsidR="001B223B" w:rsidRPr="004F621E" w:rsidRDefault="001B223B" w:rsidP="00FD35A6">
      <w:pPr>
        <w:rPr>
          <w:lang w:val="en-GB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1134"/>
        <w:gridCol w:w="3261"/>
        <w:gridCol w:w="283"/>
        <w:gridCol w:w="851"/>
        <w:gridCol w:w="5261"/>
      </w:tblGrid>
      <w:tr w:rsidR="00232876" w:rsidRPr="004F621E" w14:paraId="1AF35768" w14:textId="77777777" w:rsidTr="005B720E">
        <w:trPr>
          <w:trHeight w:val="360"/>
        </w:trPr>
        <w:sdt>
          <w:sdtPr>
            <w:rPr>
              <w:lang w:val="en-GB"/>
            </w:rPr>
            <w:id w:val="1234894462"/>
            <w:placeholder>
              <w:docPart w:val="D3A99AED69C2C548B7E6C4D1DBB8A6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4" w:type="dxa"/>
                <w:shd w:val="clear" w:color="auto" w:fill="auto"/>
                <w:vAlign w:val="center"/>
              </w:tcPr>
              <w:p w14:paraId="3A274B73" w14:textId="514B38FE" w:rsidR="00232876" w:rsidRPr="004F621E" w:rsidRDefault="005B720E" w:rsidP="005B720E">
                <w:pPr>
                  <w:pStyle w:val="Bezodstpw"/>
                  <w:jc w:val="right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Signature</w:t>
                </w:r>
              </w:p>
            </w:tc>
          </w:sdtContent>
        </w:sdt>
        <w:tc>
          <w:tcPr>
            <w:tcW w:w="3261" w:type="dxa"/>
            <w:shd w:val="clear" w:color="auto" w:fill="FFFFFF" w:themeFill="background1"/>
            <w:vAlign w:val="center"/>
          </w:tcPr>
          <w:p w14:paraId="10865837" w14:textId="77777777" w:rsidR="00FA3EB3" w:rsidRPr="004F621E" w:rsidRDefault="00FA3EB3" w:rsidP="005B720E">
            <w:pPr>
              <w:jc w:val="right"/>
              <w:rPr>
                <w:lang w:val="en-GB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CF2FCDE" w14:textId="77777777" w:rsidR="00232876" w:rsidRPr="004F621E" w:rsidRDefault="00232876" w:rsidP="005B720E">
            <w:pPr>
              <w:pStyle w:val="Bezodstpw"/>
              <w:jc w:val="right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862283649"/>
            <w:placeholder>
              <w:docPart w:val="5DDC7F7CB5331A47A30D554B9E23CF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1" w:type="dxa"/>
                <w:shd w:val="clear" w:color="auto" w:fill="auto"/>
                <w:vAlign w:val="center"/>
              </w:tcPr>
              <w:p w14:paraId="60DB7DAE" w14:textId="571C5D21" w:rsidR="00232876" w:rsidRPr="004F621E" w:rsidRDefault="005B720E" w:rsidP="005B720E">
                <w:pPr>
                  <w:pStyle w:val="Bezodstpw"/>
                  <w:jc w:val="right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Name</w:t>
                </w:r>
              </w:p>
            </w:tc>
          </w:sdtContent>
        </w:sdt>
        <w:tc>
          <w:tcPr>
            <w:tcW w:w="5261" w:type="dxa"/>
            <w:shd w:val="clear" w:color="auto" w:fill="FFFFFF" w:themeFill="background1"/>
            <w:vAlign w:val="center"/>
          </w:tcPr>
          <w:p w14:paraId="5F715C6B" w14:textId="20201216" w:rsidR="00232876" w:rsidRPr="004F621E" w:rsidRDefault="00232876" w:rsidP="00AD77FE">
            <w:pPr>
              <w:pStyle w:val="Bezodstpw"/>
              <w:rPr>
                <w:lang w:val="en-GB"/>
              </w:rPr>
            </w:pPr>
          </w:p>
        </w:tc>
      </w:tr>
      <w:tr w:rsidR="00687CFB" w:rsidRPr="004F621E" w14:paraId="2F7EA9F0" w14:textId="77777777" w:rsidTr="005B720E">
        <w:trPr>
          <w:trHeight w:val="360"/>
        </w:trPr>
        <w:tc>
          <w:tcPr>
            <w:tcW w:w="1134" w:type="dxa"/>
          </w:tcPr>
          <w:p w14:paraId="046CDECB" w14:textId="758E5FC5" w:rsidR="00687CFB" w:rsidRPr="004F621E" w:rsidRDefault="00687CFB" w:rsidP="00232876">
            <w:pPr>
              <w:pStyle w:val="Bezodstpw"/>
              <w:rPr>
                <w:lang w:val="en-GB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14:paraId="5FABB316" w14:textId="77777777" w:rsidR="00687CFB" w:rsidRPr="004F621E" w:rsidRDefault="00687CFB" w:rsidP="00232876">
            <w:pPr>
              <w:pStyle w:val="Bezodstpw"/>
              <w:rPr>
                <w:lang w:val="en-GB"/>
              </w:rPr>
            </w:pPr>
          </w:p>
        </w:tc>
        <w:tc>
          <w:tcPr>
            <w:tcW w:w="283" w:type="dxa"/>
          </w:tcPr>
          <w:p w14:paraId="59024CAD" w14:textId="77777777" w:rsidR="00687CFB" w:rsidRPr="004F621E" w:rsidRDefault="00687CFB" w:rsidP="00232876">
            <w:pPr>
              <w:pStyle w:val="Bezodstpw"/>
              <w:rPr>
                <w:lang w:val="en-GB"/>
              </w:rPr>
            </w:pPr>
          </w:p>
        </w:tc>
        <w:tc>
          <w:tcPr>
            <w:tcW w:w="851" w:type="dxa"/>
          </w:tcPr>
          <w:p w14:paraId="48446216" w14:textId="595E00BD" w:rsidR="00687CFB" w:rsidRPr="004F621E" w:rsidRDefault="00687CFB" w:rsidP="00232876">
            <w:pPr>
              <w:pStyle w:val="Bezodstpw"/>
              <w:rPr>
                <w:lang w:val="en-GB"/>
              </w:rPr>
            </w:pPr>
          </w:p>
        </w:tc>
        <w:tc>
          <w:tcPr>
            <w:tcW w:w="5261" w:type="dxa"/>
            <w:shd w:val="clear" w:color="auto" w:fill="FFFFFF" w:themeFill="background1"/>
          </w:tcPr>
          <w:p w14:paraId="0273CCA6" w14:textId="77777777" w:rsidR="00687CFB" w:rsidRPr="004F621E" w:rsidRDefault="00687CFB" w:rsidP="00232876">
            <w:pPr>
              <w:pStyle w:val="Bezodstpw"/>
              <w:rPr>
                <w:lang w:val="en-GB"/>
              </w:rPr>
            </w:pPr>
          </w:p>
        </w:tc>
      </w:tr>
      <w:tr w:rsidR="002431A2" w:rsidRPr="004F621E" w14:paraId="637C7879" w14:textId="77777777" w:rsidTr="00F3756E">
        <w:trPr>
          <w:trHeight w:val="360"/>
        </w:trPr>
        <w:tc>
          <w:tcPr>
            <w:tcW w:w="1134" w:type="dxa"/>
            <w:shd w:val="clear" w:color="auto" w:fill="auto"/>
          </w:tcPr>
          <w:p w14:paraId="294A276B" w14:textId="77777777" w:rsidR="002431A2" w:rsidRPr="004F621E" w:rsidRDefault="002431A2" w:rsidP="002431A2">
            <w:pPr>
              <w:pStyle w:val="Bezodstpw"/>
              <w:rPr>
                <w:lang w:val="en-GB"/>
              </w:rPr>
            </w:pPr>
          </w:p>
        </w:tc>
        <w:tc>
          <w:tcPr>
            <w:tcW w:w="3261" w:type="dxa"/>
            <w:shd w:val="clear" w:color="auto" w:fill="auto"/>
          </w:tcPr>
          <w:p w14:paraId="1CD70C70" w14:textId="5A5D5CBF" w:rsidR="002431A2" w:rsidRPr="004F621E" w:rsidRDefault="002431A2" w:rsidP="002431A2">
            <w:pPr>
              <w:pStyle w:val="Field"/>
              <w:rPr>
                <w:lang w:val="en-GB"/>
              </w:rPr>
            </w:pPr>
            <w:r w:rsidRPr="004F621E">
              <w:rPr>
                <w:lang w:val="en-GB"/>
              </w:rPr>
              <w:t>Signature of the physician filling this form</w:t>
            </w:r>
          </w:p>
        </w:tc>
        <w:tc>
          <w:tcPr>
            <w:tcW w:w="283" w:type="dxa"/>
            <w:shd w:val="clear" w:color="auto" w:fill="auto"/>
          </w:tcPr>
          <w:p w14:paraId="0104F2FE" w14:textId="77777777" w:rsidR="002431A2" w:rsidRPr="004F621E" w:rsidRDefault="002431A2" w:rsidP="002431A2">
            <w:pPr>
              <w:pStyle w:val="Bezodstpw"/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35EAA6A2" w14:textId="77777777" w:rsidR="002431A2" w:rsidRPr="004F621E" w:rsidRDefault="002431A2" w:rsidP="002431A2">
            <w:pPr>
              <w:pStyle w:val="Bezodstpw"/>
              <w:rPr>
                <w:lang w:val="en-GB"/>
              </w:rPr>
            </w:pPr>
          </w:p>
        </w:tc>
        <w:tc>
          <w:tcPr>
            <w:tcW w:w="5261" w:type="dxa"/>
            <w:shd w:val="clear" w:color="auto" w:fill="auto"/>
          </w:tcPr>
          <w:p w14:paraId="06075CB6" w14:textId="32B7A6B7" w:rsidR="002431A2" w:rsidRPr="004F621E" w:rsidRDefault="002431A2" w:rsidP="002431A2">
            <w:pPr>
              <w:pStyle w:val="Field"/>
              <w:rPr>
                <w:lang w:val="en-GB"/>
              </w:rPr>
            </w:pPr>
            <w:r w:rsidRPr="004F621E">
              <w:rPr>
                <w:lang w:val="en-GB"/>
              </w:rPr>
              <w:t>Name of the physician filling this form</w:t>
            </w:r>
          </w:p>
        </w:tc>
      </w:tr>
    </w:tbl>
    <w:p w14:paraId="3926A94D" w14:textId="1C70F4D7" w:rsidR="00687CFB" w:rsidRPr="004F621E" w:rsidRDefault="00687CFB">
      <w:pPr>
        <w:rPr>
          <w:lang w:val="en-GB"/>
        </w:rPr>
      </w:pPr>
    </w:p>
    <w:tbl>
      <w:tblPr>
        <w:tblW w:w="10773" w:type="dxa"/>
        <w:tblLook w:val="0600" w:firstRow="0" w:lastRow="0" w:firstColumn="0" w:lastColumn="0" w:noHBand="1" w:noVBand="1"/>
      </w:tblPr>
      <w:tblGrid>
        <w:gridCol w:w="2144"/>
        <w:gridCol w:w="716"/>
        <w:gridCol w:w="236"/>
        <w:gridCol w:w="716"/>
        <w:gridCol w:w="236"/>
        <w:gridCol w:w="715"/>
        <w:gridCol w:w="2041"/>
        <w:gridCol w:w="3969"/>
      </w:tblGrid>
      <w:tr w:rsidR="00742C46" w:rsidRPr="004F621E" w14:paraId="2A491E13" w14:textId="4AF7BC90" w:rsidTr="00742C46">
        <w:trPr>
          <w:trHeight w:val="360"/>
        </w:trPr>
        <w:sdt>
          <w:sdtPr>
            <w:rPr>
              <w:lang w:val="en-GB"/>
            </w:rPr>
            <w:id w:val="1220785300"/>
            <w:placeholder>
              <w:docPart w:val="2887BE7B71A2ED4387BA49E5676482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44" w:type="dxa"/>
                <w:vAlign w:val="center"/>
              </w:tcPr>
              <w:p w14:paraId="1B39C5AB" w14:textId="77777777" w:rsidR="00742C46" w:rsidRPr="004F621E" w:rsidRDefault="00742C46" w:rsidP="00232876">
                <w:pPr>
                  <w:pStyle w:val="Bezodstpw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Date of Signature</w:t>
                </w:r>
              </w:p>
            </w:tc>
          </w:sdtContent>
        </w:sdt>
        <w:tc>
          <w:tcPr>
            <w:tcW w:w="716" w:type="dxa"/>
            <w:shd w:val="clear" w:color="auto" w:fill="FFFFFF" w:themeFill="background1"/>
            <w:vAlign w:val="center"/>
          </w:tcPr>
          <w:p w14:paraId="1260EAAB" w14:textId="2EA6E205" w:rsidR="00742C46" w:rsidRPr="004F621E" w:rsidRDefault="00742C46" w:rsidP="00232876">
            <w:pPr>
              <w:pStyle w:val="Bezodstpw"/>
              <w:rPr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2B1768C8" w14:textId="77777777" w:rsidR="00742C46" w:rsidRPr="004F621E" w:rsidRDefault="00742C46" w:rsidP="00232876">
            <w:pPr>
              <w:pStyle w:val="Bezodstpw"/>
              <w:rPr>
                <w:lang w:val="en-GB"/>
              </w:rPr>
            </w:pP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14:paraId="3C1B7F26" w14:textId="25E71F42" w:rsidR="00742C46" w:rsidRPr="004F621E" w:rsidRDefault="00742C46" w:rsidP="00232876">
            <w:pPr>
              <w:pStyle w:val="Bezodstpw"/>
              <w:rPr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05E99B04" w14:textId="77777777" w:rsidR="00742C46" w:rsidRPr="004F621E" w:rsidRDefault="00742C46" w:rsidP="00232876">
            <w:pPr>
              <w:pStyle w:val="Bezodstpw"/>
              <w:rPr>
                <w:lang w:val="en-GB"/>
              </w:rPr>
            </w:pPr>
          </w:p>
        </w:tc>
        <w:tc>
          <w:tcPr>
            <w:tcW w:w="715" w:type="dxa"/>
            <w:shd w:val="clear" w:color="auto" w:fill="FFFFFF" w:themeFill="background1"/>
          </w:tcPr>
          <w:p w14:paraId="6DECA37F" w14:textId="0962947C" w:rsidR="00742C46" w:rsidRPr="004F621E" w:rsidRDefault="00742C46" w:rsidP="00232876">
            <w:pPr>
              <w:pStyle w:val="Bezodstpw"/>
              <w:rPr>
                <w:lang w:val="en-GB"/>
              </w:rPr>
            </w:pPr>
          </w:p>
        </w:tc>
        <w:tc>
          <w:tcPr>
            <w:tcW w:w="2041" w:type="dxa"/>
            <w:shd w:val="clear" w:color="auto" w:fill="auto"/>
          </w:tcPr>
          <w:p w14:paraId="24CBAD85" w14:textId="6959DDC2" w:rsidR="00742C46" w:rsidRPr="004F621E" w:rsidRDefault="00742C46" w:rsidP="00742C46">
            <w:pPr>
              <w:pStyle w:val="Bezodstpw"/>
              <w:jc w:val="right"/>
              <w:rPr>
                <w:lang w:val="en-GB"/>
              </w:rPr>
            </w:pPr>
            <w:r w:rsidRPr="004F621E">
              <w:rPr>
                <w:lang w:val="en-GB"/>
              </w:rPr>
              <w:t>Stamp</w:t>
            </w:r>
          </w:p>
        </w:tc>
        <w:tc>
          <w:tcPr>
            <w:tcW w:w="3969" w:type="dxa"/>
            <w:shd w:val="clear" w:color="auto" w:fill="FFFFFF" w:themeFill="background1"/>
          </w:tcPr>
          <w:p w14:paraId="1D09AC5E" w14:textId="733F1348" w:rsidR="00742C46" w:rsidRPr="004F621E" w:rsidRDefault="00742C46" w:rsidP="00232876">
            <w:pPr>
              <w:pStyle w:val="Bezodstpw"/>
              <w:rPr>
                <w:lang w:val="en-GB"/>
              </w:rPr>
            </w:pPr>
          </w:p>
        </w:tc>
      </w:tr>
      <w:tr w:rsidR="00742C46" w:rsidRPr="004F621E" w14:paraId="52E30ED7" w14:textId="172653A3" w:rsidTr="00742C46">
        <w:trPr>
          <w:trHeight w:val="360"/>
        </w:trPr>
        <w:tc>
          <w:tcPr>
            <w:tcW w:w="2144" w:type="dxa"/>
            <w:shd w:val="clear" w:color="auto" w:fill="auto"/>
          </w:tcPr>
          <w:p w14:paraId="521377C6" w14:textId="77777777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1445736183"/>
            <w:placeholder>
              <w:docPart w:val="204FD54F964E304D829CA67C570F4C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6" w:type="dxa"/>
                <w:shd w:val="clear" w:color="auto" w:fill="auto"/>
              </w:tcPr>
              <w:p w14:paraId="4FE6BB99" w14:textId="77777777" w:rsidR="00742C46" w:rsidRPr="004F621E" w:rsidRDefault="00742C46" w:rsidP="00232876">
                <w:pPr>
                  <w:pStyle w:val="Field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61B7C029" w14:textId="77777777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419480618"/>
            <w:placeholder>
              <w:docPart w:val="0DF10EC923E48C4DBF293266E2E2A2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6" w:type="dxa"/>
                <w:shd w:val="clear" w:color="auto" w:fill="auto"/>
              </w:tcPr>
              <w:p w14:paraId="6153CE18" w14:textId="77777777" w:rsidR="00742C46" w:rsidRPr="004F621E" w:rsidRDefault="00742C46" w:rsidP="00232876">
                <w:pPr>
                  <w:pStyle w:val="Field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67164974" w14:textId="77777777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138628743"/>
            <w:placeholder>
              <w:docPart w:val="E0EF277D35AC58488DCBC5DBAE018A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5" w:type="dxa"/>
                <w:shd w:val="clear" w:color="auto" w:fill="auto"/>
              </w:tcPr>
              <w:p w14:paraId="5D0CE611" w14:textId="77777777" w:rsidR="00742C46" w:rsidRPr="004F621E" w:rsidRDefault="00742C46" w:rsidP="00232876">
                <w:pPr>
                  <w:pStyle w:val="Field"/>
                  <w:rPr>
                    <w:lang w:val="en-GB"/>
                  </w:rPr>
                </w:pPr>
                <w:r w:rsidRPr="004F621E">
                  <w:rPr>
                    <w:lang w:val="en-GB"/>
                  </w:rPr>
                  <w:t>YY</w:t>
                </w:r>
              </w:p>
            </w:tc>
          </w:sdtContent>
        </w:sdt>
        <w:tc>
          <w:tcPr>
            <w:tcW w:w="2041" w:type="dxa"/>
          </w:tcPr>
          <w:p w14:paraId="2747049D" w14:textId="77777777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14:paraId="3463649D" w14:textId="75FDD1A9" w:rsidR="00742C46" w:rsidRPr="004F621E" w:rsidRDefault="00742C46" w:rsidP="00232876">
            <w:pPr>
              <w:pStyle w:val="Field"/>
              <w:rPr>
                <w:lang w:val="en-GB"/>
              </w:rPr>
            </w:pPr>
          </w:p>
        </w:tc>
      </w:tr>
    </w:tbl>
    <w:p w14:paraId="6BBD20D3" w14:textId="5B4FEBE5" w:rsidR="00687CFB" w:rsidRPr="004F621E" w:rsidRDefault="00687CFB" w:rsidP="00FD35A6">
      <w:pPr>
        <w:rPr>
          <w:lang w:val="en-GB"/>
        </w:rPr>
      </w:pPr>
    </w:p>
    <w:sectPr w:rsidR="00687CFB" w:rsidRPr="004F621E" w:rsidSect="00742C46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360" w:right="720" w:bottom="720" w:left="720" w:header="360" w:footer="360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160F2" w14:textId="77777777" w:rsidR="00EE2FB9" w:rsidRDefault="00EE2FB9" w:rsidP="001A0130">
      <w:pPr>
        <w:spacing w:after="0" w:line="240" w:lineRule="auto"/>
      </w:pPr>
      <w:r>
        <w:separator/>
      </w:r>
    </w:p>
  </w:endnote>
  <w:endnote w:type="continuationSeparator" w:id="0">
    <w:p w14:paraId="36376475" w14:textId="77777777" w:rsidR="00EE2FB9" w:rsidRDefault="00EE2FB9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strony"/>
      </w:rPr>
      <w:id w:val="-40506454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27B276BA" w14:textId="7744B212" w:rsidR="00742C46" w:rsidRDefault="00742C46" w:rsidP="000278F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450C4F">
          <w:rPr>
            <w:rStyle w:val="Numerstrony"/>
            <w:noProof/>
          </w:rPr>
          <w:t>- 1 -</w:t>
        </w:r>
        <w:r>
          <w:rPr>
            <w:rStyle w:val="Numerstrony"/>
          </w:rPr>
          <w:fldChar w:fldCharType="end"/>
        </w:r>
      </w:p>
    </w:sdtContent>
  </w:sdt>
  <w:p w14:paraId="3721D343" w14:textId="77777777" w:rsidR="00742C46" w:rsidRDefault="00742C4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strony"/>
      </w:rPr>
      <w:id w:val="87296192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F641C45" w14:textId="56D89077" w:rsidR="00742C46" w:rsidRDefault="00742C46" w:rsidP="000278F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7D72C0">
          <w:rPr>
            <w:rStyle w:val="Numerstrony"/>
            <w:noProof/>
          </w:rPr>
          <w:t>- 3 -</w:t>
        </w:r>
        <w:r>
          <w:rPr>
            <w:rStyle w:val="Numerstrony"/>
          </w:rPr>
          <w:fldChar w:fldCharType="end"/>
        </w:r>
      </w:p>
    </w:sdtContent>
  </w:sdt>
  <w:p w14:paraId="41665F55" w14:textId="77777777" w:rsidR="00742C46" w:rsidRDefault="00742C46" w:rsidP="00742C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A3DC1" w14:textId="77777777" w:rsidR="00EE2FB9" w:rsidRDefault="00EE2FB9" w:rsidP="001A0130">
      <w:pPr>
        <w:spacing w:after="0" w:line="240" w:lineRule="auto"/>
      </w:pPr>
      <w:r>
        <w:separator/>
      </w:r>
    </w:p>
  </w:footnote>
  <w:footnote w:type="continuationSeparator" w:id="0">
    <w:p w14:paraId="548B6D68" w14:textId="77777777" w:rsidR="00EE2FB9" w:rsidRDefault="00EE2FB9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04EAA" w14:textId="4F73A1FD" w:rsidR="001A0130" w:rsidRDefault="009F2FE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1A3C41" wp14:editId="083A3E05">
              <wp:simplePos x="0" y="0"/>
              <wp:positionH relativeFrom="column">
                <wp:posOffset>-215900</wp:posOffset>
              </wp:positionH>
              <wp:positionV relativeFrom="paragraph">
                <wp:posOffset>0</wp:posOffset>
              </wp:positionV>
              <wp:extent cx="7200000" cy="9360000"/>
              <wp:effectExtent l="0" t="0" r="1270" b="0"/>
              <wp:wrapNone/>
              <wp:docPr id="3" name="Rectangle 3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FB03EB0-31AC-464A-A4CF-52AA945A224D}"/>
                  </a:ext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000" cy="9360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rect w14:anchorId="1EF0C067" id="Rectangle 3" o:spid="_x0000_s1026" alt="&quot;&quot;" style="position:absolute;margin-left:-17pt;margin-top:0;width:566.95pt;height:7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" fillcolor="#d8d8d8 [273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BAE13" w14:textId="7A4AD014" w:rsidR="00E04731" w:rsidRDefault="0090703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425FA2C" wp14:editId="7A6A5915">
              <wp:simplePos x="0" y="0"/>
              <wp:positionH relativeFrom="column">
                <wp:posOffset>1315720</wp:posOffset>
              </wp:positionH>
              <wp:positionV relativeFrom="paragraph">
                <wp:posOffset>24130</wp:posOffset>
              </wp:positionV>
              <wp:extent cx="5651500" cy="1258570"/>
              <wp:effectExtent l="0" t="0" r="0" b="0"/>
              <wp:wrapNone/>
              <wp:docPr id="44" name="Group 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500" cy="1258570"/>
                        <a:chOff x="0" y="0"/>
                        <a:chExt cx="5651500" cy="1258570"/>
                      </a:xfrm>
                    </wpg:grpSpPr>
                    <wps:wsp>
                      <wps:cNvPr id="6" name="Rectangle 6">
                        <a:extLs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5257800" y="63500"/>
                          <a:ext cx="323850" cy="3244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9" name="Picture 9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noFill/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group w14:anchorId="7192A51D" id="Group 44" o:spid="_x0000_s1026" style="position:absolute;margin-left:103.6pt;margin-top:1.9pt;width:445pt;height:99.1pt;z-index:251668480" coordsize="56515,1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">
              <v:rect id="Rectangle 6" o:spid="_x0000_s1027" alt="&quot;&quot;" style="position:absolute;left:52578;top:635;width:3238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alt="&quot;&quot;" style="position:absolute;width:56515;height:12585;visibility:visible;mso-wrap-style:square" coordsize="56515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" path="m,l5251338,r400162,400162l5651500,1258570,,1258570,,xe">
                <v:imagedata r:id="rId2" o:title=""/>
                <v:formulas/>
                <v:path o:extrusionok="t" o:connecttype="custom" o:connectlocs="0,0;5251338,0;5651500,400162;5651500,1258570;0,1258570;0,0" o:connectangles="0,0,0,0,0,0"/>
              </v:shape>
            </v:group>
          </w:pict>
        </mc:Fallback>
      </mc:AlternateContent>
    </w:r>
    <w:r w:rsidR="00EC21C8" w:rsidRPr="00E0473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D9CAD1" wp14:editId="231D96D0">
              <wp:simplePos x="0" y="0"/>
              <wp:positionH relativeFrom="column">
                <wp:posOffset>-228600</wp:posOffset>
              </wp:positionH>
              <wp:positionV relativeFrom="paragraph">
                <wp:posOffset>1308100</wp:posOffset>
              </wp:positionV>
              <wp:extent cx="7199630" cy="8039100"/>
              <wp:effectExtent l="0" t="0" r="1270" b="0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80391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rect w14:anchorId="7059060C" id="Rectangle 5" o:spid="_x0000_s1026" alt="&quot;&quot;" style="position:absolute;margin-left:-18pt;margin-top:103pt;width:566.9pt;height:6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" fillcolor="#d8d8d8 [273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7C4627"/>
    <w:rsid w:val="00030C6C"/>
    <w:rsid w:val="0003517B"/>
    <w:rsid w:val="000625E9"/>
    <w:rsid w:val="000E2579"/>
    <w:rsid w:val="000E585F"/>
    <w:rsid w:val="000F4E60"/>
    <w:rsid w:val="00122793"/>
    <w:rsid w:val="001572A1"/>
    <w:rsid w:val="0019168A"/>
    <w:rsid w:val="001A0130"/>
    <w:rsid w:val="001A6D74"/>
    <w:rsid w:val="001B1112"/>
    <w:rsid w:val="001B223B"/>
    <w:rsid w:val="001D125B"/>
    <w:rsid w:val="001F4855"/>
    <w:rsid w:val="00223F5D"/>
    <w:rsid w:val="00232876"/>
    <w:rsid w:val="002431A2"/>
    <w:rsid w:val="00246236"/>
    <w:rsid w:val="002476CE"/>
    <w:rsid w:val="00267116"/>
    <w:rsid w:val="00272087"/>
    <w:rsid w:val="002733B3"/>
    <w:rsid w:val="002A00A5"/>
    <w:rsid w:val="002A68E9"/>
    <w:rsid w:val="002F58E0"/>
    <w:rsid w:val="00335F15"/>
    <w:rsid w:val="003533BB"/>
    <w:rsid w:val="00355DEE"/>
    <w:rsid w:val="00370384"/>
    <w:rsid w:val="00383424"/>
    <w:rsid w:val="00387F8B"/>
    <w:rsid w:val="003933D0"/>
    <w:rsid w:val="003B49EC"/>
    <w:rsid w:val="003D55FB"/>
    <w:rsid w:val="00402433"/>
    <w:rsid w:val="00436E82"/>
    <w:rsid w:val="00450C4F"/>
    <w:rsid w:val="004B47A9"/>
    <w:rsid w:val="004E3241"/>
    <w:rsid w:val="004F0368"/>
    <w:rsid w:val="004F621E"/>
    <w:rsid w:val="0057501F"/>
    <w:rsid w:val="005959E5"/>
    <w:rsid w:val="005A20B8"/>
    <w:rsid w:val="005B720E"/>
    <w:rsid w:val="005C2843"/>
    <w:rsid w:val="005E6FA8"/>
    <w:rsid w:val="006270D4"/>
    <w:rsid w:val="006662D2"/>
    <w:rsid w:val="00666F20"/>
    <w:rsid w:val="00674F20"/>
    <w:rsid w:val="00687CFB"/>
    <w:rsid w:val="00696B6E"/>
    <w:rsid w:val="006A5F0E"/>
    <w:rsid w:val="006C28FD"/>
    <w:rsid w:val="006E2EA5"/>
    <w:rsid w:val="00723378"/>
    <w:rsid w:val="00742C46"/>
    <w:rsid w:val="00743F43"/>
    <w:rsid w:val="007718C6"/>
    <w:rsid w:val="00773874"/>
    <w:rsid w:val="007B0630"/>
    <w:rsid w:val="007C4627"/>
    <w:rsid w:val="007D72C0"/>
    <w:rsid w:val="008045C5"/>
    <w:rsid w:val="0080464C"/>
    <w:rsid w:val="00833159"/>
    <w:rsid w:val="00835F7E"/>
    <w:rsid w:val="00866BB6"/>
    <w:rsid w:val="00872D54"/>
    <w:rsid w:val="0087428D"/>
    <w:rsid w:val="008A5174"/>
    <w:rsid w:val="008B057F"/>
    <w:rsid w:val="008D5B8E"/>
    <w:rsid w:val="008E025A"/>
    <w:rsid w:val="008F789F"/>
    <w:rsid w:val="00907034"/>
    <w:rsid w:val="00927246"/>
    <w:rsid w:val="00973332"/>
    <w:rsid w:val="00976ED5"/>
    <w:rsid w:val="0098456F"/>
    <w:rsid w:val="00992427"/>
    <w:rsid w:val="009E70CA"/>
    <w:rsid w:val="009F2FE0"/>
    <w:rsid w:val="00A054F3"/>
    <w:rsid w:val="00AA044F"/>
    <w:rsid w:val="00AA5730"/>
    <w:rsid w:val="00AD77FE"/>
    <w:rsid w:val="00AE75FB"/>
    <w:rsid w:val="00B24379"/>
    <w:rsid w:val="00BA66C3"/>
    <w:rsid w:val="00BE04F9"/>
    <w:rsid w:val="00BE3E88"/>
    <w:rsid w:val="00CA125C"/>
    <w:rsid w:val="00CB16D2"/>
    <w:rsid w:val="00CD05DC"/>
    <w:rsid w:val="00CD08A6"/>
    <w:rsid w:val="00CD5B0D"/>
    <w:rsid w:val="00D1118E"/>
    <w:rsid w:val="00D21476"/>
    <w:rsid w:val="00D3799C"/>
    <w:rsid w:val="00D42902"/>
    <w:rsid w:val="00D77579"/>
    <w:rsid w:val="00DB3723"/>
    <w:rsid w:val="00DB540C"/>
    <w:rsid w:val="00DC1831"/>
    <w:rsid w:val="00DD6CD1"/>
    <w:rsid w:val="00DF0E40"/>
    <w:rsid w:val="00E04731"/>
    <w:rsid w:val="00E05FC8"/>
    <w:rsid w:val="00E10457"/>
    <w:rsid w:val="00E3286D"/>
    <w:rsid w:val="00E413DD"/>
    <w:rsid w:val="00EC21C8"/>
    <w:rsid w:val="00EC57B8"/>
    <w:rsid w:val="00EC69BC"/>
    <w:rsid w:val="00EE2FB9"/>
    <w:rsid w:val="00EE6208"/>
    <w:rsid w:val="00F23605"/>
    <w:rsid w:val="00F3756E"/>
    <w:rsid w:val="00F40180"/>
    <w:rsid w:val="00F53FDC"/>
    <w:rsid w:val="00F560CF"/>
    <w:rsid w:val="00FA3EB3"/>
    <w:rsid w:val="00FB5E2A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779BCD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35A6"/>
  </w:style>
  <w:style w:type="paragraph" w:styleId="Nagwek1">
    <w:name w:val="heading 1"/>
    <w:basedOn w:val="Normalny"/>
    <w:next w:val="Normalny"/>
    <w:link w:val="Nagwek1Znak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qFormat/>
    <w:rsid w:val="00CA12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rsid w:val="00E047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DAD08B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E047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B16D2"/>
  </w:style>
  <w:style w:type="paragraph" w:styleId="Stopka">
    <w:name w:val="footer"/>
    <w:basedOn w:val="Normalny"/>
    <w:link w:val="StopkaZnak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B16D2"/>
  </w:style>
  <w:style w:type="paragraph" w:styleId="NormalnyWeb">
    <w:name w:val="Normal (Web)"/>
    <w:basedOn w:val="Normalny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Web"/>
    <w:next w:val="Normalny"/>
    <w:link w:val="TytuZnak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kstzastpczy">
    <w:name w:val="Placeholder Text"/>
    <w:basedOn w:val="Domylnaczcionkaakapitu"/>
    <w:uiPriority w:val="99"/>
    <w:semiHidden/>
    <w:rsid w:val="00E3286D"/>
    <w:rPr>
      <w:color w:val="808080"/>
    </w:rPr>
  </w:style>
  <w:style w:type="paragraph" w:styleId="Listanumerowana">
    <w:name w:val="List Number"/>
    <w:basedOn w:val="Normalny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Uwydatnienie">
    <w:name w:val="Emphasis"/>
    <w:basedOn w:val="Domylnaczcionkaakapitu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ny"/>
    <w:qFormat/>
    <w:rsid w:val="00232876"/>
    <w:pPr>
      <w:spacing w:after="0" w:line="216" w:lineRule="auto"/>
    </w:pPr>
    <w:rPr>
      <w:i/>
      <w:sz w:val="16"/>
    </w:rPr>
  </w:style>
  <w:style w:type="paragraph" w:styleId="Podpis">
    <w:name w:val="Signature"/>
    <w:basedOn w:val="Normalny"/>
    <w:link w:val="PodpisZnak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PodpisZnak">
    <w:name w:val="Podpis Znak"/>
    <w:basedOn w:val="Domylnaczcionkaakapitu"/>
    <w:link w:val="Podpis"/>
    <w:uiPriority w:val="99"/>
    <w:rsid w:val="00CB16D2"/>
    <w:rPr>
      <w:sz w:val="18"/>
    </w:rPr>
  </w:style>
  <w:style w:type="paragraph" w:styleId="Bezodstpw">
    <w:name w:val="No Spacing"/>
    <w:uiPriority w:val="1"/>
    <w:qFormat/>
    <w:rsid w:val="00696B6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ny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Standardowy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Poprawka">
    <w:name w:val="Revision"/>
    <w:hidden/>
    <w:uiPriority w:val="99"/>
    <w:semiHidden/>
    <w:rsid w:val="007C4627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A125C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04731"/>
    <w:rPr>
      <w:rFonts w:asciiTheme="majorHAnsi" w:eastAsiaTheme="majorEastAsia" w:hAnsiTheme="majorHAnsi" w:cstheme="majorBidi"/>
      <w:color w:val="DAD08B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0473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umerstrony">
    <w:name w:val="page number"/>
    <w:basedOn w:val="Domylnaczcionkaakapitu"/>
    <w:uiPriority w:val="99"/>
    <w:semiHidden/>
    <w:unhideWhenUsed/>
    <w:rsid w:val="00742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2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314A7256428147B31DBBDCBB7AC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C1AC2-DD73-804A-92D4-83BA2CD5DACE}"/>
      </w:docPartPr>
      <w:docPartBody>
        <w:p w:rsidR="003667C9" w:rsidRDefault="00FA7EB5">
          <w:pPr>
            <w:pStyle w:val="0D314A7256428147B31DBBDCBB7ACEE0"/>
          </w:pPr>
          <w:r w:rsidRPr="00FA3EB3">
            <w:t>Instructions</w:t>
          </w:r>
        </w:p>
      </w:docPartBody>
    </w:docPart>
    <w:docPart>
      <w:docPartPr>
        <w:name w:val="2887BE7B71A2ED4387BA49E567648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9803-3C1E-3E43-A626-3F5848DEC0DF}"/>
      </w:docPartPr>
      <w:docPartBody>
        <w:p w:rsidR="003667C9" w:rsidRDefault="00DB6CF9" w:rsidP="00DB6CF9">
          <w:pPr>
            <w:pStyle w:val="2887BE7B71A2ED4387BA49E5676482FE"/>
          </w:pPr>
          <w:r w:rsidRPr="00FA3EB3">
            <w:t>Date of Signature</w:t>
          </w:r>
        </w:p>
      </w:docPartBody>
    </w:docPart>
    <w:docPart>
      <w:docPartPr>
        <w:name w:val="204FD54F964E304D829CA67C570F4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85238-ED64-8243-B94D-81C0D4CDF92B}"/>
      </w:docPartPr>
      <w:docPartBody>
        <w:p w:rsidR="003667C9" w:rsidRDefault="00DB6CF9" w:rsidP="00DB6CF9">
          <w:pPr>
            <w:pStyle w:val="204FD54F964E304D829CA67C570F4CBE"/>
          </w:pPr>
          <w:r w:rsidRPr="00FA3EB3">
            <w:t>MM</w:t>
          </w:r>
        </w:p>
      </w:docPartBody>
    </w:docPart>
    <w:docPart>
      <w:docPartPr>
        <w:name w:val="0DF10EC923E48C4DBF293266E2E2A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3E453-DFB6-0144-9006-4E87ADF0246F}"/>
      </w:docPartPr>
      <w:docPartBody>
        <w:p w:rsidR="003667C9" w:rsidRDefault="00DB6CF9" w:rsidP="00DB6CF9">
          <w:pPr>
            <w:pStyle w:val="0DF10EC923E48C4DBF293266E2E2A2DA"/>
          </w:pPr>
          <w:r w:rsidRPr="00FA3EB3">
            <w:t>DD</w:t>
          </w:r>
        </w:p>
      </w:docPartBody>
    </w:docPart>
    <w:docPart>
      <w:docPartPr>
        <w:name w:val="E0EF277D35AC58488DCBC5DBAE018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D549A-CD04-CF45-B3C3-70E9CAD97147}"/>
      </w:docPartPr>
      <w:docPartBody>
        <w:p w:rsidR="003667C9" w:rsidRDefault="00DB6CF9" w:rsidP="00DB6CF9">
          <w:pPr>
            <w:pStyle w:val="E0EF277D35AC58488DCBC5DBAE018ACF"/>
          </w:pPr>
          <w:r w:rsidRPr="00FA3EB3">
            <w:t>YY</w:t>
          </w:r>
        </w:p>
      </w:docPartBody>
    </w:docPart>
    <w:docPart>
      <w:docPartPr>
        <w:name w:val="D3A99AED69C2C548B7E6C4D1DBB8A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53421-0D12-C547-8732-CB8825A05072}"/>
      </w:docPartPr>
      <w:docPartBody>
        <w:p w:rsidR="007E4A3A" w:rsidRDefault="006747FB" w:rsidP="006747FB">
          <w:pPr>
            <w:pStyle w:val="D3A99AED69C2C548B7E6C4D1DBB8A633"/>
          </w:pPr>
          <w:r w:rsidRPr="00FA3EB3">
            <w:t>Signature</w:t>
          </w:r>
        </w:p>
      </w:docPartBody>
    </w:docPart>
    <w:docPart>
      <w:docPartPr>
        <w:name w:val="5DDC7F7CB5331A47A30D554B9E23C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F8FD4-2FAB-BA4C-AA55-5CAA50EDCF3E}"/>
      </w:docPartPr>
      <w:docPartBody>
        <w:p w:rsidR="007E4A3A" w:rsidRDefault="006747FB" w:rsidP="006747FB">
          <w:pPr>
            <w:pStyle w:val="5DDC7F7CB5331A47A30D554B9E23CFAB"/>
          </w:pPr>
          <w:r w:rsidRPr="00FA3EB3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CF9"/>
    <w:rsid w:val="00047CA0"/>
    <w:rsid w:val="000D2C7B"/>
    <w:rsid w:val="00102604"/>
    <w:rsid w:val="00150A51"/>
    <w:rsid w:val="002F7B0D"/>
    <w:rsid w:val="00325613"/>
    <w:rsid w:val="003667C9"/>
    <w:rsid w:val="00630BCA"/>
    <w:rsid w:val="006747FB"/>
    <w:rsid w:val="007E4A3A"/>
    <w:rsid w:val="00921E4E"/>
    <w:rsid w:val="00923CED"/>
    <w:rsid w:val="00AF031D"/>
    <w:rsid w:val="00DB6CF9"/>
    <w:rsid w:val="00E67A7F"/>
    <w:rsid w:val="00EE5FF0"/>
    <w:rsid w:val="00FA7EB5"/>
    <w:rsid w:val="00FC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D314A7256428147B31DBBDCBB7ACEE0">
    <w:name w:val="0D314A7256428147B31DBBDCBB7ACEE0"/>
  </w:style>
  <w:style w:type="character" w:styleId="Uwydatnienie">
    <w:name w:val="Emphasis"/>
    <w:basedOn w:val="Domylnaczcionkaakapitu"/>
    <w:uiPriority w:val="20"/>
    <w:qFormat/>
    <w:rsid w:val="00DB6CF9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0FACA272A02234EACB88706B86ADC6C">
    <w:name w:val="F0FACA272A02234EACB88706B86ADC6C"/>
  </w:style>
  <w:style w:type="paragraph" w:customStyle="1" w:styleId="33314178DE5D4841A8C3009A5504185E">
    <w:name w:val="33314178DE5D4841A8C3009A5504185E"/>
  </w:style>
  <w:style w:type="paragraph" w:customStyle="1" w:styleId="D3A99AED69C2C548B7E6C4D1DBB8A633">
    <w:name w:val="D3A99AED69C2C548B7E6C4D1DBB8A633"/>
    <w:rsid w:val="006747FB"/>
  </w:style>
  <w:style w:type="paragraph" w:customStyle="1" w:styleId="5DDC7F7CB5331A47A30D554B9E23CFAB">
    <w:name w:val="5DDC7F7CB5331A47A30D554B9E23CFAB"/>
    <w:rsid w:val="006747FB"/>
  </w:style>
  <w:style w:type="paragraph" w:customStyle="1" w:styleId="2887BE7B71A2ED4387BA49E5676482FE">
    <w:name w:val="2887BE7B71A2ED4387BA49E5676482FE"/>
    <w:rsid w:val="00DB6CF9"/>
  </w:style>
  <w:style w:type="paragraph" w:customStyle="1" w:styleId="204FD54F964E304D829CA67C570F4CBE">
    <w:name w:val="204FD54F964E304D829CA67C570F4CBE"/>
    <w:rsid w:val="00DB6CF9"/>
  </w:style>
  <w:style w:type="paragraph" w:customStyle="1" w:styleId="0DF10EC923E48C4DBF293266E2E2A2DA">
    <w:name w:val="0DF10EC923E48C4DBF293266E2E2A2DA"/>
    <w:rsid w:val="00DB6CF9"/>
  </w:style>
  <w:style w:type="paragraph" w:customStyle="1" w:styleId="E0EF277D35AC58488DCBC5DBAE018ACF">
    <w:name w:val="E0EF277D35AC58488DCBC5DBAE018ACF"/>
    <w:rsid w:val="00DB6C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1B29DAA-E071-47FB-8345-903FC8ADA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2022-03-01T07:37:00Z</dcterms:created>
  <dcterms:modified xsi:type="dcterms:W3CDTF">2022-05-19T09:19:00Z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